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DEC" w:rsidRDefault="00D54438">
      <w:r>
        <w:rPr>
          <w:noProof/>
        </w:rPr>
        <mc:AlternateContent>
          <mc:Choice Requires="wpg">
            <w:drawing>
              <wp:anchor distT="0" distB="0" distL="114300" distR="114300" simplePos="0" relativeHeight="251783168" behindDoc="0" locked="0" layoutInCell="1" allowOverlap="1" wp14:anchorId="5D24154F" wp14:editId="4C524C98">
                <wp:simplePos x="0" y="0"/>
                <wp:positionH relativeFrom="column">
                  <wp:posOffset>163830</wp:posOffset>
                </wp:positionH>
                <wp:positionV relativeFrom="paragraph">
                  <wp:posOffset>69215</wp:posOffset>
                </wp:positionV>
                <wp:extent cx="760730" cy="863600"/>
                <wp:effectExtent l="0" t="0" r="1270" b="0"/>
                <wp:wrapNone/>
                <wp:docPr id="72" name="グループ化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0730" cy="863600"/>
                          <a:chOff x="0" y="0"/>
                          <a:chExt cx="695325" cy="789940"/>
                        </a:xfrm>
                      </wpg:grpSpPr>
                      <pic:pic xmlns:pic="http://schemas.openxmlformats.org/drawingml/2006/picture">
                        <pic:nvPicPr>
                          <pic:cNvPr id="70" name="図 70"/>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789940"/>
                          </a:xfrm>
                          <a:prstGeom prst="rect">
                            <a:avLst/>
                          </a:prstGeom>
                          <a:noFill/>
                          <a:ln>
                            <a:noFill/>
                          </a:ln>
                        </pic:spPr>
                      </pic:pic>
                      <wps:wsp>
                        <wps:cNvPr id="71" name="テキスト ボックス 71"/>
                        <wps:cNvSpPr txBox="1"/>
                        <wps:spPr>
                          <a:xfrm>
                            <a:off x="9186" y="177422"/>
                            <a:ext cx="637299" cy="447582"/>
                          </a:xfrm>
                          <a:prstGeom prst="rect">
                            <a:avLst/>
                          </a:prstGeom>
                          <a:noFill/>
                          <a:ln w="6350">
                            <a:noFill/>
                          </a:ln>
                          <a:effectLst/>
                        </wps:spPr>
                        <wps:txbx>
                          <w:txbxContent>
                            <w:p w:rsidR="00CA7723" w:rsidRPr="00D54438" w:rsidRDefault="00CA7723" w:rsidP="00CA7723">
                              <w:pPr>
                                <w:rPr>
                                  <w:rFonts w:ascii="HGS創英角ﾎﾟｯﾌﾟ体" w:eastAsia="HGS創英角ﾎﾟｯﾌﾟ体" w:hAnsi="HGS創英角ﾎﾟｯﾌﾟ体"/>
                                  <w:color w:val="FF0000"/>
                                  <w:sz w:val="28"/>
                                  <w:szCs w:val="28"/>
                                </w:rPr>
                              </w:pPr>
                              <w:r w:rsidRPr="00D54438">
                                <w:rPr>
                                  <w:rFonts w:ascii="HGS創英角ﾎﾟｯﾌﾟ体" w:eastAsia="HGS創英角ﾎﾟｯﾌﾟ体" w:hAnsi="HGS創英角ﾎﾟｯﾌﾟ体" w:hint="eastAsia"/>
                                  <w:color w:val="FF0000"/>
                                  <w:sz w:val="20"/>
                                  <w:szCs w:val="20"/>
                                </w:rPr>
                                <w:t>最優秀</w:t>
                              </w:r>
                              <w:r w:rsidR="00D54438" w:rsidRPr="00D54438">
                                <w:rPr>
                                  <w:rFonts w:ascii="HGS創英角ﾎﾟｯﾌﾟ体" w:eastAsia="HGS創英角ﾎﾟｯﾌﾟ体" w:hAnsi="HGS創英角ﾎﾟｯﾌﾟ体" w:hint="eastAsia"/>
                                  <w:color w:val="FF0000"/>
                                  <w:sz w:val="20"/>
                                  <w:szCs w:val="20"/>
                                </w:rPr>
                                <w:t>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4154F" id="グループ化 72" o:spid="_x0000_s1026" style="position:absolute;left:0;text-align:left;margin-left:12.9pt;margin-top:5.45pt;width:59.9pt;height:68pt;z-index:251783168;mso-width-relative:margin;mso-height-relative:margin" coordsize="6953,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0" o:spid="_x0000_s1027" type="#_x0000_t75" style="position:absolute;width:6953;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">
                  <v:imagedata r:id="rId8" o:title="" chromakey="white"/>
                  <v:path arrowok="t"/>
                </v:shape>
                <v:shapetype id="_x0000_t202" coordsize="21600,21600" o:spt="202" path="m,l,21600r21600,l21600,xe">
                  <v:stroke joinstyle="miter"/>
                  <v:path gradientshapeok="t" o:connecttype="rect"/>
                </v:shapetype>
                <v:shape id="テキスト ボックス 71" o:spid="_x0000_s1028" type="#_x0000_t202" style="position:absolute;left:91;top:1774;width:6373;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CA7723" w:rsidRPr="00D54438" w:rsidRDefault="00CA7723" w:rsidP="00CA7723">
                        <w:pPr>
                          <w:rPr>
                            <w:rFonts w:ascii="HGS創英角ﾎﾟｯﾌﾟ体" w:eastAsia="HGS創英角ﾎﾟｯﾌﾟ体" w:hAnsi="HGS創英角ﾎﾟｯﾌﾟ体"/>
                            <w:color w:val="FF0000"/>
                            <w:sz w:val="28"/>
                            <w:szCs w:val="28"/>
                          </w:rPr>
                        </w:pPr>
                        <w:r w:rsidRPr="00D54438">
                          <w:rPr>
                            <w:rFonts w:ascii="HGS創英角ﾎﾟｯﾌﾟ体" w:eastAsia="HGS創英角ﾎﾟｯﾌﾟ体" w:hAnsi="HGS創英角ﾎﾟｯﾌﾟ体" w:hint="eastAsia"/>
                            <w:color w:val="FF0000"/>
                            <w:sz w:val="20"/>
                            <w:szCs w:val="20"/>
                          </w:rPr>
                          <w:t>最優秀</w:t>
                        </w:r>
                        <w:r w:rsidR="00D54438" w:rsidRPr="00D54438">
                          <w:rPr>
                            <w:rFonts w:ascii="HGS創英角ﾎﾟｯﾌﾟ体" w:eastAsia="HGS創英角ﾎﾟｯﾌﾟ体" w:hAnsi="HGS創英角ﾎﾟｯﾌﾟ体" w:hint="eastAsia"/>
                            <w:color w:val="FF0000"/>
                            <w:sz w:val="20"/>
                            <w:szCs w:val="20"/>
                          </w:rPr>
                          <w:t>賞</w:t>
                        </w:r>
                      </w:p>
                    </w:txbxContent>
                  </v:textbox>
                </v:shape>
              </v:group>
            </w:pict>
          </mc:Fallback>
        </mc:AlternateContent>
      </w:r>
      <w:r w:rsidR="00DD19DA" w:rsidRPr="004A5653">
        <w:rPr>
          <w:noProof/>
        </w:rPr>
        <mc:AlternateContent>
          <mc:Choice Requires="wps">
            <w:drawing>
              <wp:anchor distT="0" distB="0" distL="114300" distR="114300" simplePos="0" relativeHeight="251636736" behindDoc="0" locked="0" layoutInCell="1" allowOverlap="1" wp14:anchorId="25241C9F" wp14:editId="756ACB83">
                <wp:simplePos x="0" y="0"/>
                <wp:positionH relativeFrom="margin">
                  <wp:posOffset>825681</wp:posOffset>
                </wp:positionH>
                <wp:positionV relativeFrom="paragraph">
                  <wp:posOffset>172539</wp:posOffset>
                </wp:positionV>
                <wp:extent cx="4908369" cy="5143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908369" cy="514350"/>
                        </a:xfrm>
                        <a:prstGeom prst="rect">
                          <a:avLst/>
                        </a:prstGeom>
                        <a:noFill/>
                        <a:ln w="6350">
                          <a:noFill/>
                        </a:ln>
                        <a:effectLst/>
                      </wps:spPr>
                      <wps:txbx>
                        <w:txbxContent>
                          <w:p w:rsidR="004A5653" w:rsidRPr="00016781" w:rsidRDefault="0076599C" w:rsidP="0076599C">
                            <w:pPr>
                              <w:rPr>
                                <w:rFonts w:ascii="HGP創英角ﾎﾟｯﾌﾟ体" w:eastAsia="HGP創英角ﾎﾟｯﾌﾟ体" w:hAnsi="HGP創英角ﾎﾟｯﾌﾟ体"/>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pPr>
                            <w:r w:rsidRPr="0076599C">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おじいちゃんのかぼちゃとベーコンのクリームソース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1C9F" id="テキスト ボックス 57" o:spid="_x0000_s1029" type="#_x0000_t202" style="position:absolute;left:0;text-align:left;margin-left:65pt;margin-top:13.6pt;width:386.5pt;height:40.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" filled="f" stroked="f" strokeweight=".5pt">
                <v:textbox>
                  <w:txbxContent>
                    <w:p w:rsidR="004A5653" w:rsidRPr="00016781" w:rsidRDefault="0076599C" w:rsidP="0076599C">
                      <w:pPr>
                        <w:rPr>
                          <w:rFonts w:ascii="HGP創英角ﾎﾟｯﾌﾟ体" w:eastAsia="HGP創英角ﾎﾟｯﾌﾟ体" w:hAnsi="HGP創英角ﾎﾟｯﾌﾟ体"/>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pPr>
                      <w:r w:rsidRPr="0076599C">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おじいちゃんのかぼちゃとベーコンのクリームソース</w:t>
                      </w:r>
                    </w:p>
                  </w:txbxContent>
                </v:textbox>
                <w10:wrap anchorx="margin"/>
              </v:shape>
            </w:pict>
          </mc:Fallback>
        </mc:AlternateContent>
      </w:r>
    </w:p>
    <w:p w:rsidR="00DD4DEC" w:rsidRDefault="007C0D19">
      <w:r w:rsidRPr="004A5653">
        <w:rPr>
          <w:noProof/>
        </w:rPr>
        <mc:AlternateContent>
          <mc:Choice Requires="wps">
            <w:drawing>
              <wp:anchor distT="0" distB="0" distL="114300" distR="114300" simplePos="0" relativeHeight="251635712" behindDoc="0" locked="0" layoutInCell="1" allowOverlap="1" wp14:anchorId="4A52620B" wp14:editId="558809E0">
                <wp:simplePos x="0" y="0"/>
                <wp:positionH relativeFrom="margin">
                  <wp:posOffset>760368</wp:posOffset>
                </wp:positionH>
                <wp:positionV relativeFrom="paragraph">
                  <wp:posOffset>35379</wp:posOffset>
                </wp:positionV>
                <wp:extent cx="4640308" cy="361950"/>
                <wp:effectExtent l="0" t="0" r="27305" b="19050"/>
                <wp:wrapNone/>
                <wp:docPr id="55" name="角丸四角形 55"/>
                <wp:cNvGraphicFramePr/>
                <a:graphic xmlns:a="http://schemas.openxmlformats.org/drawingml/2006/main">
                  <a:graphicData uri="http://schemas.microsoft.com/office/word/2010/wordprocessingShape">
                    <wps:wsp>
                      <wps:cNvSpPr/>
                      <wps:spPr>
                        <a:xfrm>
                          <a:off x="0" y="0"/>
                          <a:ext cx="4640308" cy="361950"/>
                        </a:xfrm>
                        <a:prstGeom prst="roundRect">
                          <a:avLst/>
                        </a:prstGeom>
                        <a:solidFill>
                          <a:srgbClr val="529A42"/>
                        </a:solidFill>
                        <a:ln w="12700" cap="flat" cmpd="sng" algn="ctr">
                          <a:solidFill>
                            <a:srgbClr val="529A4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38119" id="角丸四角形 55" o:spid="_x0000_s1026" style="position:absolute;left:0;text-align:left;margin-left:59.85pt;margin-top:2.8pt;width:365.4pt;height:28.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" fillcolor="#529a42" strokecolor="#529a42" strokeweight="1pt">
                <v:stroke joinstyle="miter"/>
                <w10:wrap anchorx="margin"/>
              </v:roundrect>
            </w:pict>
          </mc:Fallback>
        </mc:AlternateContent>
      </w:r>
    </w:p>
    <w:p w:rsidR="00DD4DEC" w:rsidRDefault="006F5B6A">
      <w:r>
        <w:rPr>
          <w:noProof/>
        </w:rPr>
        <mc:AlternateContent>
          <mc:Choice Requires="wps">
            <w:drawing>
              <wp:anchor distT="0" distB="0" distL="114300" distR="114300" simplePos="0" relativeHeight="251634688" behindDoc="0" locked="0" layoutInCell="1" allowOverlap="1" wp14:anchorId="5E2F077C" wp14:editId="4D3EFA8F">
                <wp:simplePos x="0" y="0"/>
                <wp:positionH relativeFrom="margin">
                  <wp:posOffset>333375</wp:posOffset>
                </wp:positionH>
                <wp:positionV relativeFrom="paragraph">
                  <wp:posOffset>9525</wp:posOffset>
                </wp:positionV>
                <wp:extent cx="6162675" cy="9220200"/>
                <wp:effectExtent l="19050" t="19050" r="28575" b="19050"/>
                <wp:wrapNone/>
                <wp:docPr id="56" name="角丸四角形 56"/>
                <wp:cNvGraphicFramePr/>
                <a:graphic xmlns:a="http://schemas.openxmlformats.org/drawingml/2006/main">
                  <a:graphicData uri="http://schemas.microsoft.com/office/word/2010/wordprocessingShape">
                    <wps:wsp>
                      <wps:cNvSpPr/>
                      <wps:spPr>
                        <a:xfrm>
                          <a:off x="0" y="0"/>
                          <a:ext cx="6162675" cy="9220200"/>
                        </a:xfrm>
                        <a:prstGeom prst="roundRect">
                          <a:avLst>
                            <a:gd name="adj" fmla="val 6197"/>
                          </a:avLst>
                        </a:prstGeom>
                        <a:noFill/>
                        <a:ln w="28575" cap="flat" cmpd="sng" algn="ctr">
                          <a:solidFill>
                            <a:srgbClr val="C89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90A8C" id="角丸四角形 56" o:spid="_x0000_s1026" style="position:absolute;left:0;text-align:left;margin-left:26.25pt;margin-top:.75pt;width:485.25pt;height:72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" filled="f" strokecolor="#c89800" strokeweight="2.25pt">
                <v:stroke joinstyle="miter"/>
                <w10:wrap anchorx="margin"/>
              </v:roundrect>
            </w:pict>
          </mc:Fallback>
        </mc:AlternateContent>
      </w:r>
    </w:p>
    <w:p w:rsidR="00DD4DEC" w:rsidRDefault="005B6020">
      <w:r>
        <w:rPr>
          <w:noProof/>
        </w:rPr>
        <mc:AlternateContent>
          <mc:Choice Requires="wps">
            <w:drawing>
              <wp:anchor distT="0" distB="0" distL="114300" distR="114300" simplePos="0" relativeHeight="251764736" behindDoc="0" locked="0" layoutInCell="1" allowOverlap="1" wp14:anchorId="0F44CE57" wp14:editId="5DAC8871">
                <wp:simplePos x="0" y="0"/>
                <wp:positionH relativeFrom="column">
                  <wp:posOffset>4105275</wp:posOffset>
                </wp:positionH>
                <wp:positionV relativeFrom="paragraph">
                  <wp:posOffset>66675</wp:posOffset>
                </wp:positionV>
                <wp:extent cx="2276475" cy="306070"/>
                <wp:effectExtent l="0" t="0" r="9525" b="0"/>
                <wp:wrapNone/>
                <wp:docPr id="64" name="テキスト ボックス 64"/>
                <wp:cNvGraphicFramePr/>
                <a:graphic xmlns:a="http://schemas.openxmlformats.org/drawingml/2006/main">
                  <a:graphicData uri="http://schemas.microsoft.com/office/word/2010/wordprocessingShape">
                    <wps:wsp>
                      <wps:cNvSpPr txBox="1"/>
                      <wps:spPr>
                        <a:xfrm>
                          <a:off x="0" y="0"/>
                          <a:ext cx="2276475" cy="306070"/>
                        </a:xfrm>
                        <a:prstGeom prst="rect">
                          <a:avLst/>
                        </a:prstGeom>
                        <a:solidFill>
                          <a:schemeClr val="lt1"/>
                        </a:solidFill>
                        <a:ln w="6350">
                          <a:noFill/>
                        </a:ln>
                      </wps:spPr>
                      <wps:txbx>
                        <w:txbxContent>
                          <w:p w:rsidR="00D54438" w:rsidRPr="00044F87" w:rsidRDefault="00D54438" w:rsidP="00D54438">
                            <w:pPr>
                              <w:rPr>
                                <w:b/>
                                <w:sz w:val="24"/>
                                <w:szCs w:val="24"/>
                              </w:rPr>
                            </w:pPr>
                            <w:r w:rsidRPr="00044F87">
                              <w:rPr>
                                <w:rFonts w:hint="eastAsia"/>
                                <w:b/>
                                <w:sz w:val="24"/>
                                <w:szCs w:val="24"/>
                              </w:rPr>
                              <w:t>杉本　芽生子</w:t>
                            </w:r>
                            <w:r w:rsidR="00011ACC" w:rsidRPr="00044F87">
                              <w:rPr>
                                <w:rFonts w:hint="eastAsia"/>
                                <w:b/>
                                <w:sz w:val="24"/>
                                <w:szCs w:val="24"/>
                              </w:rPr>
                              <w:t>さん</w:t>
                            </w:r>
                            <w:r w:rsidR="00780DD0" w:rsidRPr="00044F87">
                              <w:rPr>
                                <w:rFonts w:hint="eastAsia"/>
                                <w:b/>
                                <w:sz w:val="24"/>
                                <w:szCs w:val="24"/>
                              </w:rPr>
                              <w:t>・</w:t>
                            </w:r>
                            <w:r w:rsidRPr="00044F87">
                              <w:rPr>
                                <w:rFonts w:hint="eastAsia"/>
                                <w:b/>
                                <w:sz w:val="24"/>
                                <w:szCs w:val="24"/>
                              </w:rPr>
                              <w:t>龍一</w:t>
                            </w:r>
                            <w:r w:rsidR="00011ACC" w:rsidRPr="00044F87">
                              <w:rPr>
                                <w:rFonts w:hint="eastAsia"/>
                                <w:b/>
                                <w:sz w:val="24"/>
                                <w:szCs w:val="24"/>
                              </w:rPr>
                              <w:t>さん</w:t>
                            </w:r>
                          </w:p>
                          <w:p w:rsidR="00CF387A" w:rsidRPr="00780DD0" w:rsidRDefault="00CF387A" w:rsidP="00D54438">
                            <w:pPr>
                              <w:rPr>
                                <w:b/>
                                <w:sz w:val="24"/>
                                <w:szCs w:val="24"/>
                              </w:rPr>
                            </w:pPr>
                          </w:p>
                          <w:p w:rsidR="00CF387A" w:rsidRPr="00CF387A" w:rsidRDefault="00CF387A" w:rsidP="00CF387A">
                            <w:pPr>
                              <w:rPr>
                                <w:b/>
                                <w:sz w:val="22"/>
                              </w:rPr>
                            </w:pPr>
                          </w:p>
                          <w:p w:rsidR="008E125B" w:rsidRPr="008E125B" w:rsidRDefault="008E125B">
                            <w:pPr>
                              <w:rPr>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4CE57" id="_x0000_t202" coordsize="21600,21600" o:spt="202" path="m,l,21600r21600,l21600,xe">
                <v:stroke joinstyle="miter"/>
                <v:path gradientshapeok="t" o:connecttype="rect"/>
              </v:shapetype>
              <v:shape id="テキスト ボックス 64" o:spid="_x0000_s1030" type="#_x0000_t202" style="position:absolute;left:0;text-align:left;margin-left:323.25pt;margin-top:5.25pt;width:179.25pt;height:2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" fillcolor="white [3201]" stroked="f" strokeweight=".5pt">
                <v:textbox>
                  <w:txbxContent>
                    <w:p w:rsidR="00D54438" w:rsidRPr="00044F87" w:rsidRDefault="00D54438" w:rsidP="00D54438">
                      <w:pPr>
                        <w:rPr>
                          <w:b/>
                          <w:sz w:val="24"/>
                          <w:szCs w:val="24"/>
                        </w:rPr>
                      </w:pPr>
                      <w:r w:rsidRPr="00044F87">
                        <w:rPr>
                          <w:rFonts w:hint="eastAsia"/>
                          <w:b/>
                          <w:sz w:val="24"/>
                          <w:szCs w:val="24"/>
                        </w:rPr>
                        <w:t>杉本　芽生子</w:t>
                      </w:r>
                      <w:r w:rsidR="00011ACC" w:rsidRPr="00044F87">
                        <w:rPr>
                          <w:rFonts w:hint="eastAsia"/>
                          <w:b/>
                          <w:sz w:val="24"/>
                          <w:szCs w:val="24"/>
                        </w:rPr>
                        <w:t>さん</w:t>
                      </w:r>
                      <w:r w:rsidR="00780DD0" w:rsidRPr="00044F87">
                        <w:rPr>
                          <w:rFonts w:hint="eastAsia"/>
                          <w:b/>
                          <w:sz w:val="24"/>
                          <w:szCs w:val="24"/>
                        </w:rPr>
                        <w:t>・</w:t>
                      </w:r>
                      <w:r w:rsidRPr="00044F87">
                        <w:rPr>
                          <w:rFonts w:hint="eastAsia"/>
                          <w:b/>
                          <w:sz w:val="24"/>
                          <w:szCs w:val="24"/>
                        </w:rPr>
                        <w:t>龍一</w:t>
                      </w:r>
                      <w:r w:rsidR="00011ACC" w:rsidRPr="00044F87">
                        <w:rPr>
                          <w:rFonts w:hint="eastAsia"/>
                          <w:b/>
                          <w:sz w:val="24"/>
                          <w:szCs w:val="24"/>
                        </w:rPr>
                        <w:t>さん</w:t>
                      </w:r>
                    </w:p>
                    <w:p w:rsidR="00CF387A" w:rsidRPr="00780DD0" w:rsidRDefault="00CF387A" w:rsidP="00D54438">
                      <w:pPr>
                        <w:rPr>
                          <w:b/>
                          <w:sz w:val="24"/>
                          <w:szCs w:val="24"/>
                        </w:rPr>
                      </w:pPr>
                    </w:p>
                    <w:p w:rsidR="00CF387A" w:rsidRPr="00CF387A" w:rsidRDefault="00CF387A" w:rsidP="00CF387A">
                      <w:pPr>
                        <w:rPr>
                          <w:b/>
                          <w:sz w:val="22"/>
                        </w:rPr>
                      </w:pPr>
                    </w:p>
                    <w:p w:rsidR="008E125B" w:rsidRPr="008E125B" w:rsidRDefault="008E125B">
                      <w:pPr>
                        <w:rPr>
                          <w:b/>
                          <w:sz w:val="22"/>
                        </w:rPr>
                      </w:pPr>
                    </w:p>
                  </w:txbxContent>
                </v:textbox>
              </v:shape>
            </w:pict>
          </mc:Fallback>
        </mc:AlternateContent>
      </w:r>
    </w:p>
    <w:p w:rsidR="00DD4DEC" w:rsidRDefault="00780DD0">
      <w:r w:rsidRPr="00DD4DEC">
        <w:rPr>
          <w:noProof/>
        </w:rPr>
        <mc:AlternateContent>
          <mc:Choice Requires="wps">
            <w:drawing>
              <wp:anchor distT="0" distB="0" distL="114300" distR="114300" simplePos="0" relativeHeight="251627520" behindDoc="0" locked="0" layoutInCell="1" allowOverlap="1" wp14:anchorId="64FF2C4E" wp14:editId="2C53874D">
                <wp:simplePos x="0" y="0"/>
                <wp:positionH relativeFrom="page">
                  <wp:posOffset>687705</wp:posOffset>
                </wp:positionH>
                <wp:positionV relativeFrom="paragraph">
                  <wp:posOffset>229235</wp:posOffset>
                </wp:positionV>
                <wp:extent cx="6057900" cy="1196340"/>
                <wp:effectExtent l="0" t="0" r="0" b="3810"/>
                <wp:wrapNone/>
                <wp:docPr id="63" name="テキスト ボックス 63"/>
                <wp:cNvGraphicFramePr/>
                <a:graphic xmlns:a="http://schemas.openxmlformats.org/drawingml/2006/main">
                  <a:graphicData uri="http://schemas.microsoft.com/office/word/2010/wordprocessingShape">
                    <wps:wsp>
                      <wps:cNvSpPr txBox="1"/>
                      <wps:spPr>
                        <a:xfrm>
                          <a:off x="0" y="0"/>
                          <a:ext cx="6057900" cy="1196340"/>
                        </a:xfrm>
                        <a:prstGeom prst="rect">
                          <a:avLst/>
                        </a:prstGeom>
                        <a:noFill/>
                        <a:ln w="6350">
                          <a:noFill/>
                        </a:ln>
                        <a:effectLst/>
                      </wps:spPr>
                      <wps:txbx>
                        <w:txbxContent>
                          <w:p w:rsidR="00DD4DEC" w:rsidRPr="00780DD0" w:rsidRDefault="00DD4DEC" w:rsidP="00780DD0">
                            <w:pPr>
                              <w:spacing w:line="0" w:lineRule="atLeast"/>
                              <w:rPr>
                                <w:rFonts w:asciiTheme="minorEastAsia" w:hAnsiTheme="minorEastAsia" w:cs="メイリオ"/>
                                <w:sz w:val="24"/>
                                <w:szCs w:val="21"/>
                              </w:rPr>
                            </w:pPr>
                            <w:r w:rsidRPr="00780DD0">
                              <w:rPr>
                                <w:rFonts w:asciiTheme="minorEastAsia" w:hAnsiTheme="minorEastAsia" w:cs="メイリオ" w:hint="eastAsia"/>
                                <w:sz w:val="24"/>
                                <w:szCs w:val="21"/>
                              </w:rPr>
                              <w:t>材料（</w:t>
                            </w:r>
                            <w:r w:rsidR="00FD32C5" w:rsidRPr="00780DD0">
                              <w:rPr>
                                <w:rFonts w:asciiTheme="minorEastAsia" w:hAnsiTheme="minorEastAsia" w:cs="メイリオ" w:hint="eastAsia"/>
                                <w:sz w:val="24"/>
                                <w:szCs w:val="21"/>
                              </w:rPr>
                              <w:t>4</w:t>
                            </w:r>
                            <w:r w:rsidRPr="00780DD0">
                              <w:rPr>
                                <w:rFonts w:asciiTheme="minorEastAsia" w:hAnsiTheme="minorEastAsia" w:cs="メイリオ"/>
                                <w:sz w:val="24"/>
                                <w:szCs w:val="21"/>
                              </w:rPr>
                              <w:t>人分）</w:t>
                            </w:r>
                          </w:p>
                          <w:p w:rsidR="00911345" w:rsidRPr="00CF387A" w:rsidRDefault="00911345" w:rsidP="00780DD0">
                            <w:pPr>
                              <w:spacing w:line="0" w:lineRule="atLeast"/>
                              <w:rPr>
                                <w:rFonts w:asciiTheme="minorEastAsia" w:hAnsiTheme="minorEastAsia" w:cs="メイリオ"/>
                                <w:spacing w:val="-6"/>
                                <w:sz w:val="24"/>
                                <w:szCs w:val="21"/>
                              </w:rPr>
                            </w:pPr>
                          </w:p>
                          <w:p w:rsidR="009C074F" w:rsidRPr="00780DD0" w:rsidRDefault="00911345" w:rsidP="00780DD0">
                            <w:pPr>
                              <w:spacing w:line="0" w:lineRule="atLeast"/>
                              <w:rPr>
                                <w:rFonts w:asciiTheme="minorEastAsia" w:hAnsiTheme="minorEastAsia" w:cs="メイリオ"/>
                                <w:spacing w:val="-6"/>
                                <w:sz w:val="24"/>
                                <w:szCs w:val="21"/>
                              </w:rPr>
                            </w:pP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かぼちゃ</w:t>
                            </w:r>
                            <w:r w:rsidR="0036248C" w:rsidRPr="00780DD0">
                              <w:rPr>
                                <w:rFonts w:asciiTheme="minorEastAsia" w:hAnsiTheme="minorEastAsia" w:cs="メイリオ" w:hint="eastAsia"/>
                                <w:spacing w:val="-6"/>
                                <w:sz w:val="24"/>
                                <w:szCs w:val="21"/>
                              </w:rPr>
                              <w:t>…</w:t>
                            </w:r>
                            <w:r w:rsidR="0076599C" w:rsidRPr="00780DD0">
                              <w:rPr>
                                <w:rFonts w:asciiTheme="minorEastAsia" w:hAnsiTheme="minorEastAsia" w:cs="メイリオ"/>
                                <w:spacing w:val="-6"/>
                                <w:sz w:val="24"/>
                                <w:szCs w:val="21"/>
                              </w:rPr>
                              <w:t>1/4</w:t>
                            </w:r>
                            <w:r w:rsidR="0076599C" w:rsidRPr="00780DD0">
                              <w:rPr>
                                <w:rFonts w:asciiTheme="minorEastAsia" w:hAnsiTheme="minorEastAsia" w:cs="メイリオ" w:hint="eastAsia"/>
                                <w:spacing w:val="-6"/>
                                <w:sz w:val="24"/>
                                <w:szCs w:val="21"/>
                              </w:rPr>
                              <w:t>個</w:t>
                            </w:r>
                            <w:r w:rsidR="0036248C" w:rsidRPr="00780DD0">
                              <w:rPr>
                                <w:rFonts w:asciiTheme="minorEastAsia" w:hAnsiTheme="minorEastAsia" w:cs="メイリオ" w:hint="eastAsia"/>
                                <w:spacing w:val="-6"/>
                                <w:sz w:val="24"/>
                                <w:szCs w:val="21"/>
                              </w:rPr>
                              <w:t xml:space="preserve">　</w:t>
                            </w:r>
                            <w:r w:rsidR="0036248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玉ねぎ</w:t>
                            </w:r>
                            <w:r w:rsidR="0036248C" w:rsidRPr="00780DD0">
                              <w:rPr>
                                <w:rFonts w:asciiTheme="minorEastAsia" w:hAnsiTheme="minorEastAsia" w:cs="メイリオ" w:hint="eastAsia"/>
                                <w:spacing w:val="-6"/>
                                <w:sz w:val="24"/>
                                <w:szCs w:val="21"/>
                              </w:rPr>
                              <w:t>…1</w:t>
                            </w:r>
                            <w:r w:rsidR="0076599C" w:rsidRPr="00780DD0">
                              <w:rPr>
                                <w:rFonts w:asciiTheme="minorEastAsia" w:hAnsiTheme="minorEastAsia" w:cs="メイリオ" w:hint="eastAsia"/>
                                <w:spacing w:val="-6"/>
                                <w:sz w:val="24"/>
                                <w:szCs w:val="21"/>
                              </w:rPr>
                              <w:t>個</w:t>
                            </w:r>
                            <w:r w:rsidR="0036248C" w:rsidRPr="00780DD0">
                              <w:rPr>
                                <w:rFonts w:asciiTheme="minorEastAsia" w:hAnsiTheme="minorEastAsia" w:cs="メイリオ" w:hint="eastAsia"/>
                                <w:spacing w:val="-6"/>
                                <w:sz w:val="24"/>
                                <w:szCs w:val="21"/>
                              </w:rPr>
                              <w:t xml:space="preserve">　</w:t>
                            </w:r>
                            <w:r w:rsidR="0036248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ベーコン</w:t>
                            </w:r>
                            <w:r w:rsidR="0036248C" w:rsidRPr="00780DD0">
                              <w:rPr>
                                <w:rFonts w:asciiTheme="minorEastAsia" w:hAnsiTheme="minorEastAsia" w:cs="メイリオ" w:hint="eastAsia"/>
                                <w:spacing w:val="-6"/>
                                <w:sz w:val="24"/>
                                <w:szCs w:val="21"/>
                              </w:rPr>
                              <w:t>…</w:t>
                            </w:r>
                            <w:r w:rsidR="0076599C" w:rsidRPr="00780DD0">
                              <w:rPr>
                                <w:rFonts w:asciiTheme="minorEastAsia" w:hAnsiTheme="minorEastAsia" w:cs="メイリオ"/>
                                <w:spacing w:val="-6"/>
                                <w:sz w:val="24"/>
                                <w:szCs w:val="21"/>
                              </w:rPr>
                              <w:t>200</w:t>
                            </w:r>
                            <w:r w:rsidR="0036248C" w:rsidRPr="00780DD0">
                              <w:rPr>
                                <w:rFonts w:asciiTheme="minorEastAsia" w:hAnsiTheme="minorEastAsia" w:cs="メイリオ" w:hint="eastAsia"/>
                                <w:spacing w:val="-6"/>
                                <w:sz w:val="24"/>
                                <w:szCs w:val="21"/>
                              </w:rPr>
                              <w:t xml:space="preserve">ｇ　</w:t>
                            </w:r>
                            <w:r w:rsidR="0036248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粉チーズ</w:t>
                            </w:r>
                            <w:r w:rsidR="0036248C"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100ｇ</w:t>
                            </w:r>
                            <w:r w:rsidR="0036248C" w:rsidRPr="00780DD0">
                              <w:rPr>
                                <w:rFonts w:asciiTheme="minorEastAsia" w:hAnsiTheme="minorEastAsia" w:cs="メイリオ" w:hint="eastAsia"/>
                                <w:spacing w:val="-6"/>
                                <w:sz w:val="24"/>
                                <w:szCs w:val="21"/>
                              </w:rPr>
                              <w:t xml:space="preserve">　</w:t>
                            </w:r>
                          </w:p>
                          <w:p w:rsidR="0076599C" w:rsidRPr="00780DD0" w:rsidRDefault="0036248C" w:rsidP="00780DD0">
                            <w:pPr>
                              <w:spacing w:line="0" w:lineRule="atLeast"/>
                              <w:rPr>
                                <w:rFonts w:asciiTheme="minorEastAsia" w:hAnsiTheme="minorEastAsia" w:cs="メイリオ"/>
                                <w:spacing w:val="-6"/>
                                <w:sz w:val="24"/>
                                <w:szCs w:val="21"/>
                              </w:rPr>
                            </w:pP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牛乳</w:t>
                            </w:r>
                            <w:r w:rsidRPr="00780DD0">
                              <w:rPr>
                                <w:rFonts w:asciiTheme="minorEastAsia" w:hAnsiTheme="minorEastAsia" w:cs="メイリオ" w:hint="eastAsia"/>
                                <w:spacing w:val="-6"/>
                                <w:sz w:val="24"/>
                                <w:szCs w:val="21"/>
                              </w:rPr>
                              <w:t>…3</w:t>
                            </w:r>
                            <w:r w:rsidR="0076599C" w:rsidRPr="00780DD0">
                              <w:rPr>
                                <w:rFonts w:asciiTheme="minorEastAsia" w:hAnsiTheme="minorEastAsia" w:cs="メイリオ" w:hint="eastAsia"/>
                                <w:spacing w:val="-6"/>
                                <w:sz w:val="24"/>
                                <w:szCs w:val="21"/>
                              </w:rPr>
                              <w:t>00</w:t>
                            </w:r>
                            <w:r w:rsidR="0076599C" w:rsidRPr="00780DD0">
                              <w:rPr>
                                <w:rFonts w:asciiTheme="minorEastAsia" w:hAnsiTheme="minorEastAsia" w:cs="メイリオ"/>
                                <w:spacing w:val="-6"/>
                                <w:sz w:val="24"/>
                                <w:szCs w:val="21"/>
                              </w:rPr>
                              <w:t>cc</w:t>
                            </w:r>
                            <w:r w:rsidRPr="00780DD0">
                              <w:rPr>
                                <w:rFonts w:asciiTheme="minorEastAsia" w:hAnsiTheme="minorEastAsia" w:cs="メイリオ" w:hint="eastAsia"/>
                                <w:spacing w:val="-6"/>
                                <w:sz w:val="24"/>
                                <w:szCs w:val="21"/>
                              </w:rPr>
                              <w:t xml:space="preserve">　</w:t>
                            </w: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生クリーム</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100c</w:t>
                            </w:r>
                            <w:r w:rsidR="0076599C" w:rsidRPr="00780DD0">
                              <w:rPr>
                                <w:rFonts w:asciiTheme="minorEastAsia" w:hAnsiTheme="minorEastAsia" w:cs="メイリオ"/>
                                <w:spacing w:val="-6"/>
                                <w:sz w:val="24"/>
                                <w:szCs w:val="21"/>
                              </w:rPr>
                              <w:t>c</w:t>
                            </w:r>
                            <w:r w:rsidR="004140F8" w:rsidRPr="00780DD0">
                              <w:rPr>
                                <w:rFonts w:asciiTheme="minorEastAsia" w:hAnsiTheme="minorEastAsia" w:cs="メイリオ" w:hint="eastAsia"/>
                                <w:spacing w:val="-6"/>
                                <w:sz w:val="24"/>
                                <w:szCs w:val="21"/>
                              </w:rPr>
                              <w:t xml:space="preserve">　</w:t>
                            </w: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黒こしょう</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適量</w:t>
                            </w:r>
                            <w:r w:rsidRPr="00780DD0">
                              <w:rPr>
                                <w:rFonts w:asciiTheme="minorEastAsia" w:hAnsiTheme="minorEastAsia" w:cs="メイリオ" w:hint="eastAsia"/>
                                <w:spacing w:val="-6"/>
                                <w:sz w:val="24"/>
                                <w:szCs w:val="21"/>
                              </w:rPr>
                              <w:t xml:space="preserve">　</w:t>
                            </w: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チキンコンソメ</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適量</w:t>
                            </w:r>
                          </w:p>
                          <w:p w:rsidR="0076599C" w:rsidRPr="00780DD0" w:rsidRDefault="0036248C" w:rsidP="00780DD0">
                            <w:pPr>
                              <w:spacing w:line="0" w:lineRule="atLeast"/>
                              <w:rPr>
                                <w:rFonts w:asciiTheme="minorEastAsia" w:hAnsiTheme="minorEastAsia" w:cs="メイリオ"/>
                                <w:spacing w:val="-6"/>
                                <w:sz w:val="24"/>
                                <w:szCs w:val="21"/>
                              </w:rPr>
                            </w:pP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オリーブオイル</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適量</w:t>
                            </w:r>
                            <w:r w:rsidRPr="00780DD0">
                              <w:rPr>
                                <w:rFonts w:asciiTheme="minorEastAsia" w:hAnsiTheme="minorEastAsia" w:cs="メイリオ" w:hint="eastAsia"/>
                                <w:spacing w:val="-6"/>
                                <w:sz w:val="24"/>
                                <w:szCs w:val="21"/>
                              </w:rPr>
                              <w:t xml:space="preserve">　</w:t>
                            </w: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塩</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 xml:space="preserve">適量　</w:t>
                            </w:r>
                            <w:r w:rsidR="0076599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 xml:space="preserve">パセリ…適量　</w:t>
                            </w:r>
                            <w:r w:rsidR="0076599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スパゲティ…400ｇ</w:t>
                            </w:r>
                          </w:p>
                          <w:p w:rsidR="0076599C" w:rsidRPr="00780DD0" w:rsidRDefault="0076599C" w:rsidP="00780DD0">
                            <w:pPr>
                              <w:spacing w:line="0" w:lineRule="atLeast"/>
                              <w:rPr>
                                <w:rFonts w:asciiTheme="minorEastAsia" w:hAnsiTheme="minorEastAsia" w:cs="メイリオ"/>
                                <w:spacing w:val="-6"/>
                                <w:sz w:val="24"/>
                                <w:szCs w:val="21"/>
                              </w:rPr>
                            </w:pPr>
                          </w:p>
                          <w:p w:rsidR="00DD4DEC" w:rsidRPr="00CF387A" w:rsidRDefault="00DD4DEC" w:rsidP="00780DD0">
                            <w:pPr>
                              <w:spacing w:line="0" w:lineRule="atLeast"/>
                              <w:rPr>
                                <w:rFonts w:asciiTheme="minorEastAsia" w:hAnsiTheme="minorEastAsia" w:cs="メイリオ"/>
                                <w:spacing w:val="-6"/>
                                <w:sz w:val="24"/>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F2C4E" id="_x0000_t202" coordsize="21600,21600" o:spt="202" path="m,l,21600r21600,l21600,xe">
                <v:stroke joinstyle="miter"/>
                <v:path gradientshapeok="t" o:connecttype="rect"/>
              </v:shapetype>
              <v:shape id="テキスト ボックス 63" o:spid="_x0000_s1031" type="#_x0000_t202" style="position:absolute;left:0;text-align:left;margin-left:54.15pt;margin-top:18.05pt;width:477pt;height:94.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" filled="f" stroked="f" strokeweight=".5pt">
                <v:textbox>
                  <w:txbxContent>
                    <w:p w:rsidR="00DD4DEC" w:rsidRPr="00780DD0" w:rsidRDefault="00DD4DEC" w:rsidP="00780DD0">
                      <w:pPr>
                        <w:spacing w:line="0" w:lineRule="atLeast"/>
                        <w:rPr>
                          <w:rFonts w:asciiTheme="minorEastAsia" w:hAnsiTheme="minorEastAsia" w:cs="メイリオ"/>
                          <w:sz w:val="24"/>
                          <w:szCs w:val="21"/>
                        </w:rPr>
                      </w:pPr>
                      <w:r w:rsidRPr="00780DD0">
                        <w:rPr>
                          <w:rFonts w:asciiTheme="minorEastAsia" w:hAnsiTheme="minorEastAsia" w:cs="メイリオ" w:hint="eastAsia"/>
                          <w:sz w:val="24"/>
                          <w:szCs w:val="21"/>
                        </w:rPr>
                        <w:t>材料（</w:t>
                      </w:r>
                      <w:r w:rsidR="00FD32C5" w:rsidRPr="00780DD0">
                        <w:rPr>
                          <w:rFonts w:asciiTheme="minorEastAsia" w:hAnsiTheme="minorEastAsia" w:cs="メイリオ" w:hint="eastAsia"/>
                          <w:sz w:val="24"/>
                          <w:szCs w:val="21"/>
                        </w:rPr>
                        <w:t>4</w:t>
                      </w:r>
                      <w:r w:rsidRPr="00780DD0">
                        <w:rPr>
                          <w:rFonts w:asciiTheme="minorEastAsia" w:hAnsiTheme="minorEastAsia" w:cs="メイリオ"/>
                          <w:sz w:val="24"/>
                          <w:szCs w:val="21"/>
                        </w:rPr>
                        <w:t>人分）</w:t>
                      </w:r>
                    </w:p>
                    <w:p w:rsidR="00911345" w:rsidRPr="00CF387A" w:rsidRDefault="00911345" w:rsidP="00780DD0">
                      <w:pPr>
                        <w:spacing w:line="0" w:lineRule="atLeast"/>
                        <w:rPr>
                          <w:rFonts w:asciiTheme="minorEastAsia" w:hAnsiTheme="minorEastAsia" w:cs="メイリオ"/>
                          <w:spacing w:val="-6"/>
                          <w:sz w:val="24"/>
                          <w:szCs w:val="21"/>
                        </w:rPr>
                      </w:pPr>
                    </w:p>
                    <w:p w:rsidR="009C074F" w:rsidRPr="00780DD0" w:rsidRDefault="00911345" w:rsidP="00780DD0">
                      <w:pPr>
                        <w:spacing w:line="0" w:lineRule="atLeast"/>
                        <w:rPr>
                          <w:rFonts w:asciiTheme="minorEastAsia" w:hAnsiTheme="minorEastAsia" w:cs="メイリオ"/>
                          <w:spacing w:val="-6"/>
                          <w:sz w:val="24"/>
                          <w:szCs w:val="21"/>
                        </w:rPr>
                      </w:pP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かぼちゃ</w:t>
                      </w:r>
                      <w:r w:rsidR="0036248C" w:rsidRPr="00780DD0">
                        <w:rPr>
                          <w:rFonts w:asciiTheme="minorEastAsia" w:hAnsiTheme="minorEastAsia" w:cs="メイリオ" w:hint="eastAsia"/>
                          <w:spacing w:val="-6"/>
                          <w:sz w:val="24"/>
                          <w:szCs w:val="21"/>
                        </w:rPr>
                        <w:t>…</w:t>
                      </w:r>
                      <w:r w:rsidR="0076599C" w:rsidRPr="00780DD0">
                        <w:rPr>
                          <w:rFonts w:asciiTheme="minorEastAsia" w:hAnsiTheme="minorEastAsia" w:cs="メイリオ"/>
                          <w:spacing w:val="-6"/>
                          <w:sz w:val="24"/>
                          <w:szCs w:val="21"/>
                        </w:rPr>
                        <w:t>1/4</w:t>
                      </w:r>
                      <w:r w:rsidR="0076599C" w:rsidRPr="00780DD0">
                        <w:rPr>
                          <w:rFonts w:asciiTheme="minorEastAsia" w:hAnsiTheme="minorEastAsia" w:cs="メイリオ" w:hint="eastAsia"/>
                          <w:spacing w:val="-6"/>
                          <w:sz w:val="24"/>
                          <w:szCs w:val="21"/>
                        </w:rPr>
                        <w:t>個</w:t>
                      </w:r>
                      <w:r w:rsidR="0036248C" w:rsidRPr="00780DD0">
                        <w:rPr>
                          <w:rFonts w:asciiTheme="minorEastAsia" w:hAnsiTheme="minorEastAsia" w:cs="メイリオ" w:hint="eastAsia"/>
                          <w:spacing w:val="-6"/>
                          <w:sz w:val="24"/>
                          <w:szCs w:val="21"/>
                        </w:rPr>
                        <w:t xml:space="preserve">　</w:t>
                      </w:r>
                      <w:r w:rsidR="0036248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玉ねぎ</w:t>
                      </w:r>
                      <w:r w:rsidR="0036248C" w:rsidRPr="00780DD0">
                        <w:rPr>
                          <w:rFonts w:asciiTheme="minorEastAsia" w:hAnsiTheme="minorEastAsia" w:cs="メイリオ" w:hint="eastAsia"/>
                          <w:spacing w:val="-6"/>
                          <w:sz w:val="24"/>
                          <w:szCs w:val="21"/>
                        </w:rPr>
                        <w:t>…1</w:t>
                      </w:r>
                      <w:r w:rsidR="0076599C" w:rsidRPr="00780DD0">
                        <w:rPr>
                          <w:rFonts w:asciiTheme="minorEastAsia" w:hAnsiTheme="minorEastAsia" w:cs="メイリオ" w:hint="eastAsia"/>
                          <w:spacing w:val="-6"/>
                          <w:sz w:val="24"/>
                          <w:szCs w:val="21"/>
                        </w:rPr>
                        <w:t>個</w:t>
                      </w:r>
                      <w:r w:rsidR="0036248C" w:rsidRPr="00780DD0">
                        <w:rPr>
                          <w:rFonts w:asciiTheme="minorEastAsia" w:hAnsiTheme="minorEastAsia" w:cs="メイリオ" w:hint="eastAsia"/>
                          <w:spacing w:val="-6"/>
                          <w:sz w:val="24"/>
                          <w:szCs w:val="21"/>
                        </w:rPr>
                        <w:t xml:space="preserve">　</w:t>
                      </w:r>
                      <w:r w:rsidR="0036248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ベーコン</w:t>
                      </w:r>
                      <w:r w:rsidR="0036248C" w:rsidRPr="00780DD0">
                        <w:rPr>
                          <w:rFonts w:asciiTheme="minorEastAsia" w:hAnsiTheme="minorEastAsia" w:cs="メイリオ" w:hint="eastAsia"/>
                          <w:spacing w:val="-6"/>
                          <w:sz w:val="24"/>
                          <w:szCs w:val="21"/>
                        </w:rPr>
                        <w:t>…</w:t>
                      </w:r>
                      <w:r w:rsidR="0076599C" w:rsidRPr="00780DD0">
                        <w:rPr>
                          <w:rFonts w:asciiTheme="minorEastAsia" w:hAnsiTheme="minorEastAsia" w:cs="メイリオ"/>
                          <w:spacing w:val="-6"/>
                          <w:sz w:val="24"/>
                          <w:szCs w:val="21"/>
                        </w:rPr>
                        <w:t>200</w:t>
                      </w:r>
                      <w:r w:rsidR="0036248C" w:rsidRPr="00780DD0">
                        <w:rPr>
                          <w:rFonts w:asciiTheme="minorEastAsia" w:hAnsiTheme="minorEastAsia" w:cs="メイリオ" w:hint="eastAsia"/>
                          <w:spacing w:val="-6"/>
                          <w:sz w:val="24"/>
                          <w:szCs w:val="21"/>
                        </w:rPr>
                        <w:t xml:space="preserve">ｇ　</w:t>
                      </w:r>
                      <w:r w:rsidR="0036248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粉チーズ</w:t>
                      </w:r>
                      <w:r w:rsidR="0036248C"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100ｇ</w:t>
                      </w:r>
                      <w:r w:rsidR="0036248C" w:rsidRPr="00780DD0">
                        <w:rPr>
                          <w:rFonts w:asciiTheme="minorEastAsia" w:hAnsiTheme="minorEastAsia" w:cs="メイリオ" w:hint="eastAsia"/>
                          <w:spacing w:val="-6"/>
                          <w:sz w:val="24"/>
                          <w:szCs w:val="21"/>
                        </w:rPr>
                        <w:t xml:space="preserve">　</w:t>
                      </w:r>
                    </w:p>
                    <w:p w:rsidR="0076599C" w:rsidRPr="00780DD0" w:rsidRDefault="0036248C" w:rsidP="00780DD0">
                      <w:pPr>
                        <w:spacing w:line="0" w:lineRule="atLeast"/>
                        <w:rPr>
                          <w:rFonts w:asciiTheme="minorEastAsia" w:hAnsiTheme="minorEastAsia" w:cs="メイリオ"/>
                          <w:spacing w:val="-6"/>
                          <w:sz w:val="24"/>
                          <w:szCs w:val="21"/>
                        </w:rPr>
                      </w:pP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牛乳</w:t>
                      </w:r>
                      <w:r w:rsidRPr="00780DD0">
                        <w:rPr>
                          <w:rFonts w:asciiTheme="minorEastAsia" w:hAnsiTheme="minorEastAsia" w:cs="メイリオ" w:hint="eastAsia"/>
                          <w:spacing w:val="-6"/>
                          <w:sz w:val="24"/>
                          <w:szCs w:val="21"/>
                        </w:rPr>
                        <w:t>…3</w:t>
                      </w:r>
                      <w:r w:rsidR="0076599C" w:rsidRPr="00780DD0">
                        <w:rPr>
                          <w:rFonts w:asciiTheme="minorEastAsia" w:hAnsiTheme="minorEastAsia" w:cs="メイリオ" w:hint="eastAsia"/>
                          <w:spacing w:val="-6"/>
                          <w:sz w:val="24"/>
                          <w:szCs w:val="21"/>
                        </w:rPr>
                        <w:t>00</w:t>
                      </w:r>
                      <w:r w:rsidR="0076599C" w:rsidRPr="00780DD0">
                        <w:rPr>
                          <w:rFonts w:asciiTheme="minorEastAsia" w:hAnsiTheme="minorEastAsia" w:cs="メイリオ"/>
                          <w:spacing w:val="-6"/>
                          <w:sz w:val="24"/>
                          <w:szCs w:val="21"/>
                        </w:rPr>
                        <w:t>cc</w:t>
                      </w:r>
                      <w:r w:rsidRPr="00780DD0">
                        <w:rPr>
                          <w:rFonts w:asciiTheme="minorEastAsia" w:hAnsiTheme="minorEastAsia" w:cs="メイリオ" w:hint="eastAsia"/>
                          <w:spacing w:val="-6"/>
                          <w:sz w:val="24"/>
                          <w:szCs w:val="21"/>
                        </w:rPr>
                        <w:t xml:space="preserve">　</w:t>
                      </w: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生クリーム</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100c</w:t>
                      </w:r>
                      <w:r w:rsidR="0076599C" w:rsidRPr="00780DD0">
                        <w:rPr>
                          <w:rFonts w:asciiTheme="minorEastAsia" w:hAnsiTheme="minorEastAsia" w:cs="メイリオ"/>
                          <w:spacing w:val="-6"/>
                          <w:sz w:val="24"/>
                          <w:szCs w:val="21"/>
                        </w:rPr>
                        <w:t>c</w:t>
                      </w:r>
                      <w:r w:rsidR="004140F8" w:rsidRPr="00780DD0">
                        <w:rPr>
                          <w:rFonts w:asciiTheme="minorEastAsia" w:hAnsiTheme="minorEastAsia" w:cs="メイリオ" w:hint="eastAsia"/>
                          <w:spacing w:val="-6"/>
                          <w:sz w:val="24"/>
                          <w:szCs w:val="21"/>
                        </w:rPr>
                        <w:t xml:space="preserve">　</w:t>
                      </w: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黒こしょう</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適量</w:t>
                      </w:r>
                      <w:r w:rsidRPr="00780DD0">
                        <w:rPr>
                          <w:rFonts w:asciiTheme="minorEastAsia" w:hAnsiTheme="minorEastAsia" w:cs="メイリオ" w:hint="eastAsia"/>
                          <w:spacing w:val="-6"/>
                          <w:sz w:val="24"/>
                          <w:szCs w:val="21"/>
                        </w:rPr>
                        <w:t xml:space="preserve">　</w:t>
                      </w: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チキンコンソメ</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適量</w:t>
                      </w:r>
                    </w:p>
                    <w:p w:rsidR="0076599C" w:rsidRPr="00780DD0" w:rsidRDefault="0036248C" w:rsidP="00780DD0">
                      <w:pPr>
                        <w:spacing w:line="0" w:lineRule="atLeast"/>
                        <w:rPr>
                          <w:rFonts w:asciiTheme="minorEastAsia" w:hAnsiTheme="minorEastAsia" w:cs="メイリオ"/>
                          <w:spacing w:val="-6"/>
                          <w:sz w:val="24"/>
                          <w:szCs w:val="21"/>
                        </w:rPr>
                      </w:pP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オリーブオイル</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適量</w:t>
                      </w:r>
                      <w:r w:rsidRPr="00780DD0">
                        <w:rPr>
                          <w:rFonts w:asciiTheme="minorEastAsia" w:hAnsiTheme="minorEastAsia" w:cs="メイリオ" w:hint="eastAsia"/>
                          <w:spacing w:val="-6"/>
                          <w:sz w:val="24"/>
                          <w:szCs w:val="21"/>
                        </w:rPr>
                        <w:t xml:space="preserve">　</w:t>
                      </w:r>
                      <w:r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塩</w:t>
                      </w:r>
                      <w:r w:rsidRPr="00780DD0">
                        <w:rPr>
                          <w:rFonts w:asciiTheme="minorEastAsia" w:hAnsiTheme="minorEastAsia" w:cs="メイリオ" w:hint="eastAsia"/>
                          <w:spacing w:val="-6"/>
                          <w:sz w:val="24"/>
                          <w:szCs w:val="21"/>
                        </w:rPr>
                        <w:t>…</w:t>
                      </w:r>
                      <w:r w:rsidR="0076599C" w:rsidRPr="00780DD0">
                        <w:rPr>
                          <w:rFonts w:asciiTheme="minorEastAsia" w:hAnsiTheme="minorEastAsia" w:cs="メイリオ" w:hint="eastAsia"/>
                          <w:spacing w:val="-6"/>
                          <w:sz w:val="24"/>
                          <w:szCs w:val="21"/>
                        </w:rPr>
                        <w:t xml:space="preserve">適量　</w:t>
                      </w:r>
                      <w:r w:rsidR="0076599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 xml:space="preserve">パセリ…適量　</w:t>
                      </w:r>
                      <w:r w:rsidR="0076599C" w:rsidRPr="00780DD0">
                        <w:rPr>
                          <w:rFonts w:asciiTheme="minorEastAsia" w:hAnsiTheme="minorEastAsia" w:cs="メイリオ" w:hint="eastAsia"/>
                          <w:spacing w:val="-6"/>
                          <w:szCs w:val="21"/>
                        </w:rPr>
                        <w:t>■</w:t>
                      </w:r>
                      <w:r w:rsidR="0076599C" w:rsidRPr="00780DD0">
                        <w:rPr>
                          <w:rFonts w:asciiTheme="minorEastAsia" w:hAnsiTheme="minorEastAsia" w:cs="メイリオ" w:hint="eastAsia"/>
                          <w:spacing w:val="-6"/>
                          <w:sz w:val="24"/>
                          <w:szCs w:val="21"/>
                        </w:rPr>
                        <w:t>スパゲティ…400ｇ</w:t>
                      </w:r>
                    </w:p>
                    <w:p w:rsidR="0076599C" w:rsidRPr="00780DD0" w:rsidRDefault="0076599C" w:rsidP="00780DD0">
                      <w:pPr>
                        <w:spacing w:line="0" w:lineRule="atLeast"/>
                        <w:rPr>
                          <w:rFonts w:asciiTheme="minorEastAsia" w:hAnsiTheme="minorEastAsia" w:cs="メイリオ"/>
                          <w:spacing w:val="-6"/>
                          <w:sz w:val="24"/>
                          <w:szCs w:val="21"/>
                        </w:rPr>
                      </w:pPr>
                    </w:p>
                    <w:p w:rsidR="00DD4DEC" w:rsidRPr="00CF387A" w:rsidRDefault="00DD4DEC" w:rsidP="00780DD0">
                      <w:pPr>
                        <w:spacing w:line="0" w:lineRule="atLeast"/>
                        <w:rPr>
                          <w:rFonts w:asciiTheme="minorEastAsia" w:hAnsiTheme="minorEastAsia" w:cs="メイリオ"/>
                          <w:spacing w:val="-6"/>
                          <w:sz w:val="24"/>
                          <w:szCs w:val="21"/>
                        </w:rPr>
                      </w:pPr>
                    </w:p>
                  </w:txbxContent>
                </v:textbox>
                <w10:wrap anchorx="page"/>
              </v:shape>
            </w:pict>
          </mc:Fallback>
        </mc:AlternateContent>
      </w:r>
    </w:p>
    <w:p w:rsidR="00DD4DEC" w:rsidRDefault="00DD4DEC"/>
    <w:p w:rsidR="00DD4DEC" w:rsidRDefault="00DD4DEC"/>
    <w:p w:rsidR="00DD4DEC" w:rsidRDefault="00DD4DEC"/>
    <w:p w:rsidR="00DD4DEC" w:rsidRDefault="00DD4DEC"/>
    <w:p w:rsidR="00DD4DEC" w:rsidRDefault="00DD4DEC"/>
    <w:p w:rsidR="00DD4DEC" w:rsidRDefault="00780DD0">
      <w:r>
        <w:rPr>
          <w:noProof/>
        </w:rPr>
        <mc:AlternateContent>
          <mc:Choice Requires="wps">
            <w:drawing>
              <wp:anchor distT="0" distB="0" distL="114300" distR="114300" simplePos="0" relativeHeight="251630592" behindDoc="0" locked="0" layoutInCell="1" allowOverlap="1" wp14:anchorId="70BEE9A0" wp14:editId="6715991B">
                <wp:simplePos x="0" y="0"/>
                <wp:positionH relativeFrom="column">
                  <wp:posOffset>366395</wp:posOffset>
                </wp:positionH>
                <wp:positionV relativeFrom="paragraph">
                  <wp:posOffset>208915</wp:posOffset>
                </wp:positionV>
                <wp:extent cx="6038850" cy="3504293"/>
                <wp:effectExtent l="0" t="0" r="0" b="1270"/>
                <wp:wrapNone/>
                <wp:docPr id="58" name="テキスト ボックス 58"/>
                <wp:cNvGraphicFramePr/>
                <a:graphic xmlns:a="http://schemas.openxmlformats.org/drawingml/2006/main">
                  <a:graphicData uri="http://schemas.microsoft.com/office/word/2010/wordprocessingShape">
                    <wps:wsp>
                      <wps:cNvSpPr txBox="1"/>
                      <wps:spPr>
                        <a:xfrm>
                          <a:off x="0" y="0"/>
                          <a:ext cx="6038850" cy="3504293"/>
                        </a:xfrm>
                        <a:prstGeom prst="rect">
                          <a:avLst/>
                        </a:prstGeom>
                        <a:noFill/>
                        <a:ln w="6350">
                          <a:noFill/>
                        </a:ln>
                        <a:effectLst/>
                      </wps:spPr>
                      <wps:txbx>
                        <w:txbxContent>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①</w:t>
                            </w:r>
                            <w:r w:rsidR="0076599C" w:rsidRPr="00AF11D8">
                              <w:rPr>
                                <w:rFonts w:asciiTheme="minorEastAsia" w:hAnsiTheme="minorEastAsia" w:cs="メイリオ" w:hint="eastAsia"/>
                                <w:sz w:val="28"/>
                              </w:rPr>
                              <w:t>かぼちゃ2/3と玉ねぎはスライスする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②</w:t>
                            </w:r>
                            <w:r w:rsidR="0076599C" w:rsidRPr="00AF11D8">
                              <w:rPr>
                                <w:rFonts w:asciiTheme="minorEastAsia" w:hAnsiTheme="minorEastAsia" w:cs="メイリオ" w:hint="eastAsia"/>
                                <w:sz w:val="28"/>
                              </w:rPr>
                              <w:t>残りのかぼちゃは角切りにする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sz w:val="28"/>
                              </w:rPr>
                              <w:t>③</w:t>
                            </w:r>
                            <w:r w:rsidR="0076599C" w:rsidRPr="00AF11D8">
                              <w:rPr>
                                <w:rFonts w:asciiTheme="minorEastAsia" w:hAnsiTheme="minorEastAsia" w:cs="メイリオ" w:hint="eastAsia"/>
                                <w:sz w:val="28"/>
                              </w:rPr>
                              <w:t>ベーコンは棒状に切る</w:t>
                            </w:r>
                            <w:r w:rsidR="00D5443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④</w:t>
                            </w:r>
                            <w:r w:rsidR="0076599C" w:rsidRPr="00AF11D8">
                              <w:rPr>
                                <w:rFonts w:asciiTheme="minorEastAsia" w:hAnsiTheme="minorEastAsia" w:cs="メイリオ" w:hint="eastAsia"/>
                                <w:sz w:val="28"/>
                              </w:rPr>
                              <w:t>鍋にオリーブオイルを入れて、①を弱火でじっくり炒める。十分に炒めたら水とチキンコンソメを入れて煮込む。仕上げに牛乳と生クリームを入れてひと煮立ちさせてブレンダー又はミキサーでピューレにする</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⑤</w:t>
                            </w:r>
                            <w:r w:rsidR="0076599C" w:rsidRPr="00AF11D8">
                              <w:rPr>
                                <w:rFonts w:asciiTheme="minorEastAsia" w:hAnsiTheme="minorEastAsia" w:cs="メイリオ" w:hint="eastAsia"/>
                                <w:sz w:val="28"/>
                              </w:rPr>
                              <w:t>スパゲティを茹で始める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sz w:val="28"/>
                              </w:rPr>
                              <w:t>⑥</w:t>
                            </w:r>
                            <w:r w:rsidR="0076599C" w:rsidRPr="00AF11D8">
                              <w:rPr>
                                <w:rFonts w:asciiTheme="minorEastAsia" w:hAnsiTheme="minorEastAsia" w:cs="メイリオ" w:hint="eastAsia"/>
                                <w:sz w:val="28"/>
                              </w:rPr>
                              <w:t>フライパンにオリーブオイルを入れて③のベーコンを炒める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⑦</w:t>
                            </w:r>
                            <w:r w:rsidR="0076599C" w:rsidRPr="00AF11D8">
                              <w:rPr>
                                <w:rFonts w:asciiTheme="minorEastAsia" w:hAnsiTheme="minorEastAsia" w:cs="メイリオ" w:hint="eastAsia"/>
                                <w:sz w:val="28"/>
                              </w:rPr>
                              <w:t>ベーコンを取り出して④のかぼちゃピューレを入れて温める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sz w:val="28"/>
                              </w:rPr>
                              <w:t>⑧</w:t>
                            </w:r>
                            <w:r w:rsidR="0076599C" w:rsidRPr="00AF11D8">
                              <w:rPr>
                                <w:rFonts w:asciiTheme="minorEastAsia" w:hAnsiTheme="minorEastAsia" w:cs="メイリオ" w:hint="eastAsia"/>
                                <w:sz w:val="28"/>
                              </w:rPr>
                              <w:t>スパゲティが茹で上がる１分前に②のかぼちゃの角切りを茹でる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⑨</w:t>
                            </w:r>
                            <w:r w:rsidR="0076599C" w:rsidRPr="00AF11D8">
                              <w:rPr>
                                <w:rFonts w:asciiTheme="minorEastAsia" w:hAnsiTheme="minorEastAsia" w:cs="メイリオ" w:hint="eastAsia"/>
                                <w:sz w:val="28"/>
                              </w:rPr>
                              <w:t>茹で上がったスパゲティを⑦に入れて塩で味をととのえて皿に盛る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sz w:val="28"/>
                              </w:rPr>
                              <w:t>⑩</w:t>
                            </w:r>
                            <w:r w:rsidR="0076599C" w:rsidRPr="00AF11D8">
                              <w:rPr>
                                <w:rFonts w:asciiTheme="minorEastAsia" w:hAnsiTheme="minorEastAsia" w:cs="メイリオ" w:hint="eastAsia"/>
                                <w:sz w:val="28"/>
                              </w:rPr>
                              <w:t>ベーコン、粉チーズ、パセリ、黒こしょうをトッピングして出来上がり</w:t>
                            </w:r>
                            <w:r w:rsidR="00CF387A" w:rsidRPr="00AF11D8">
                              <w:rPr>
                                <w:rFonts w:asciiTheme="minorEastAsia" w:hAnsiTheme="minorEastAsia" w:cs="メイリオ" w:hint="eastAsia"/>
                                <w:sz w:val="28"/>
                              </w:rPr>
                              <w:t>。</w:t>
                            </w:r>
                          </w:p>
                          <w:p w:rsidR="004A5653" w:rsidRPr="00AF11D8" w:rsidRDefault="004A5653" w:rsidP="00911345">
                            <w:pPr>
                              <w:spacing w:line="240" w:lineRule="exact"/>
                              <w:ind w:left="420" w:hangingChars="150" w:hanging="420"/>
                              <w:rPr>
                                <w:rFonts w:asciiTheme="minorEastAsia" w:hAnsiTheme="minorEastAsia" w:cs="メイリオ"/>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EE9A0" id="テキスト ボックス 58" o:spid="_x0000_s1032" type="#_x0000_t202" style="position:absolute;left:0;text-align:left;margin-left:28.85pt;margin-top:16.45pt;width:475.5pt;height:275.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" filled="f" stroked="f" strokeweight=".5pt">
                <v:textbox>
                  <w:txbxContent>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①</w:t>
                      </w:r>
                      <w:r w:rsidR="0076599C" w:rsidRPr="00AF11D8">
                        <w:rPr>
                          <w:rFonts w:asciiTheme="minorEastAsia" w:hAnsiTheme="minorEastAsia" w:cs="メイリオ" w:hint="eastAsia"/>
                          <w:sz w:val="28"/>
                        </w:rPr>
                        <w:t>かぼちゃ2/3と玉ねぎはスライスする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②</w:t>
                      </w:r>
                      <w:r w:rsidR="0076599C" w:rsidRPr="00AF11D8">
                        <w:rPr>
                          <w:rFonts w:asciiTheme="minorEastAsia" w:hAnsiTheme="minorEastAsia" w:cs="メイリオ" w:hint="eastAsia"/>
                          <w:sz w:val="28"/>
                        </w:rPr>
                        <w:t>残りのかぼちゃは角切りにする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sz w:val="28"/>
                        </w:rPr>
                        <w:t>③</w:t>
                      </w:r>
                      <w:r w:rsidR="0076599C" w:rsidRPr="00AF11D8">
                        <w:rPr>
                          <w:rFonts w:asciiTheme="minorEastAsia" w:hAnsiTheme="minorEastAsia" w:cs="メイリオ" w:hint="eastAsia"/>
                          <w:sz w:val="28"/>
                        </w:rPr>
                        <w:t>ベーコンは棒状に切る</w:t>
                      </w:r>
                      <w:r w:rsidR="00D5443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④</w:t>
                      </w:r>
                      <w:r w:rsidR="0076599C" w:rsidRPr="00AF11D8">
                        <w:rPr>
                          <w:rFonts w:asciiTheme="minorEastAsia" w:hAnsiTheme="minorEastAsia" w:cs="メイリオ" w:hint="eastAsia"/>
                          <w:sz w:val="28"/>
                        </w:rPr>
                        <w:t>鍋にオリーブオイルを入れて、①を弱火でじっくり炒める。十分に炒めたら水とチキンコンソメを入れて煮込む。仕上げに牛乳と生クリームを入れてひと煮立ちさせてブレンダー又はミキサーでピューレにする</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⑤</w:t>
                      </w:r>
                      <w:r w:rsidR="0076599C" w:rsidRPr="00AF11D8">
                        <w:rPr>
                          <w:rFonts w:asciiTheme="minorEastAsia" w:hAnsiTheme="minorEastAsia" w:cs="メイリオ" w:hint="eastAsia"/>
                          <w:sz w:val="28"/>
                        </w:rPr>
                        <w:t>スパゲティを茹で始める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sz w:val="28"/>
                        </w:rPr>
                        <w:t>⑥</w:t>
                      </w:r>
                      <w:r w:rsidR="0076599C" w:rsidRPr="00AF11D8">
                        <w:rPr>
                          <w:rFonts w:asciiTheme="minorEastAsia" w:hAnsiTheme="minorEastAsia" w:cs="メイリオ" w:hint="eastAsia"/>
                          <w:sz w:val="28"/>
                        </w:rPr>
                        <w:t>フライパンにオリーブオイルを入れて③のベーコンを炒める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⑦</w:t>
                      </w:r>
                      <w:r w:rsidR="0076599C" w:rsidRPr="00AF11D8">
                        <w:rPr>
                          <w:rFonts w:asciiTheme="minorEastAsia" w:hAnsiTheme="minorEastAsia" w:cs="メイリオ" w:hint="eastAsia"/>
                          <w:sz w:val="28"/>
                        </w:rPr>
                        <w:t>ベーコンを取り出して④のかぼちゃピューレを入れて温める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sz w:val="28"/>
                        </w:rPr>
                        <w:t>⑧</w:t>
                      </w:r>
                      <w:r w:rsidR="0076599C" w:rsidRPr="00AF11D8">
                        <w:rPr>
                          <w:rFonts w:asciiTheme="minorEastAsia" w:hAnsiTheme="minorEastAsia" w:cs="メイリオ" w:hint="eastAsia"/>
                          <w:sz w:val="28"/>
                        </w:rPr>
                        <w:t>スパゲティが茹で上がる１分前に②のかぼちゃの角切りを茹でる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hint="eastAsia"/>
                          <w:sz w:val="28"/>
                        </w:rPr>
                        <w:t>⑨</w:t>
                      </w:r>
                      <w:r w:rsidR="0076599C" w:rsidRPr="00AF11D8">
                        <w:rPr>
                          <w:rFonts w:asciiTheme="minorEastAsia" w:hAnsiTheme="minorEastAsia" w:cs="メイリオ" w:hint="eastAsia"/>
                          <w:sz w:val="28"/>
                        </w:rPr>
                        <w:t>茹で上がったスパゲティを⑦に入れて塩で味をととのえて皿に盛る</w:t>
                      </w:r>
                      <w:r w:rsidR="00CF387A" w:rsidRPr="00AF11D8">
                        <w:rPr>
                          <w:rFonts w:asciiTheme="minorEastAsia" w:hAnsiTheme="minorEastAsia" w:cs="メイリオ" w:hint="eastAsia"/>
                          <w:sz w:val="28"/>
                        </w:rPr>
                        <w:t>。</w:t>
                      </w:r>
                    </w:p>
                    <w:p w:rsidR="0076599C" w:rsidRPr="00AF11D8" w:rsidRDefault="00AF11D8" w:rsidP="00AF11D8">
                      <w:pPr>
                        <w:spacing w:line="0" w:lineRule="atLeast"/>
                        <w:ind w:left="420" w:hangingChars="150" w:hanging="420"/>
                        <w:rPr>
                          <w:rFonts w:asciiTheme="minorEastAsia" w:hAnsiTheme="minorEastAsia" w:cs="メイリオ"/>
                          <w:sz w:val="28"/>
                        </w:rPr>
                      </w:pPr>
                      <w:r w:rsidRPr="00AF11D8">
                        <w:rPr>
                          <w:rFonts w:asciiTheme="minorEastAsia" w:hAnsiTheme="minorEastAsia" w:cs="メイリオ"/>
                          <w:sz w:val="28"/>
                        </w:rPr>
                        <w:t>⑩</w:t>
                      </w:r>
                      <w:r w:rsidR="0076599C" w:rsidRPr="00AF11D8">
                        <w:rPr>
                          <w:rFonts w:asciiTheme="minorEastAsia" w:hAnsiTheme="minorEastAsia" w:cs="メイリオ" w:hint="eastAsia"/>
                          <w:sz w:val="28"/>
                        </w:rPr>
                        <w:t>ベーコン、粉チーズ、パセリ、黒こしょうをトッピングして出来上がり</w:t>
                      </w:r>
                      <w:r w:rsidR="00CF387A" w:rsidRPr="00AF11D8">
                        <w:rPr>
                          <w:rFonts w:asciiTheme="minorEastAsia" w:hAnsiTheme="minorEastAsia" w:cs="メイリオ" w:hint="eastAsia"/>
                          <w:sz w:val="28"/>
                        </w:rPr>
                        <w:t>。</w:t>
                      </w:r>
                    </w:p>
                    <w:p w:rsidR="004A5653" w:rsidRPr="00AF11D8" w:rsidRDefault="004A5653" w:rsidP="00911345">
                      <w:pPr>
                        <w:spacing w:line="240" w:lineRule="exact"/>
                        <w:ind w:left="420" w:hangingChars="150" w:hanging="420"/>
                        <w:rPr>
                          <w:rFonts w:asciiTheme="minorEastAsia" w:hAnsiTheme="minorEastAsia" w:cs="メイリオ"/>
                          <w:sz w:val="28"/>
                        </w:rPr>
                      </w:pPr>
                    </w:p>
                  </w:txbxContent>
                </v:textbox>
              </v:shape>
            </w:pict>
          </mc:Fallback>
        </mc:AlternateContent>
      </w:r>
    </w:p>
    <w:p w:rsidR="00DD4DEC" w:rsidRDefault="00DD4DEC"/>
    <w:p w:rsidR="00DD4DEC" w:rsidRDefault="00DD4DEC"/>
    <w:p w:rsidR="00DD4DEC" w:rsidRDefault="00DD4DEC"/>
    <w:p w:rsidR="00DD4DEC" w:rsidRDefault="00DD4DEC"/>
    <w:p w:rsidR="00DD4DEC" w:rsidRDefault="00DD4DEC"/>
    <w:p w:rsidR="00DD4DEC" w:rsidRDefault="00DD4DEC"/>
    <w:p w:rsidR="00DD4DEC" w:rsidRDefault="00DD4DEC"/>
    <w:p w:rsidR="00DD4DEC" w:rsidRDefault="00DD4DEC"/>
    <w:p w:rsidR="00DD4DEC" w:rsidRDefault="00DD4DEC"/>
    <w:p w:rsidR="00DD4DEC" w:rsidRDefault="00DD4DEC"/>
    <w:p w:rsidR="00DD4DEC" w:rsidRDefault="00DD4DEC"/>
    <w:p w:rsidR="00DD4DEC" w:rsidRDefault="00DD4DEC"/>
    <w:p w:rsidR="007C0D19" w:rsidRDefault="007C0D19"/>
    <w:p w:rsidR="007C0D19" w:rsidRDefault="005B6020">
      <w:r>
        <w:rPr>
          <w:rFonts w:hint="eastAsia"/>
          <w:noProof/>
        </w:rPr>
        <w:drawing>
          <wp:anchor distT="0" distB="0" distL="114300" distR="114300" simplePos="0" relativeHeight="251795456" behindDoc="0" locked="0" layoutInCell="1" allowOverlap="1" wp14:anchorId="71A19FA4" wp14:editId="60765355">
            <wp:simplePos x="0" y="0"/>
            <wp:positionH relativeFrom="column">
              <wp:posOffset>1657350</wp:posOffset>
            </wp:positionH>
            <wp:positionV relativeFrom="paragraph">
              <wp:posOffset>130497</wp:posOffset>
            </wp:positionV>
            <wp:extent cx="3242945" cy="3724275"/>
            <wp:effectExtent l="0" t="0" r="0" b="952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2945" cy="3724275"/>
                    </a:xfrm>
                    <a:prstGeom prst="rect">
                      <a:avLst/>
                    </a:prstGeom>
                  </pic:spPr>
                </pic:pic>
              </a:graphicData>
            </a:graphic>
          </wp:anchor>
        </w:drawing>
      </w:r>
    </w:p>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7C0D19" w:rsidRDefault="007C0D19"/>
    <w:p w:rsidR="00DD4DEC" w:rsidRDefault="00DD4DEC"/>
    <w:p w:rsidR="0056375C" w:rsidRDefault="0056375C"/>
    <w:p w:rsidR="00DD4DEC" w:rsidRDefault="00C35DDF">
      <w:r>
        <w:rPr>
          <w:noProof/>
        </w:rPr>
        <w:lastRenderedPageBreak/>
        <mc:AlternateContent>
          <mc:Choice Requires="wpg">
            <w:drawing>
              <wp:anchor distT="0" distB="0" distL="114300" distR="114300" simplePos="0" relativeHeight="251802624" behindDoc="0" locked="0" layoutInCell="1" allowOverlap="1" wp14:anchorId="27A45CCF" wp14:editId="67894963">
                <wp:simplePos x="0" y="0"/>
                <wp:positionH relativeFrom="column">
                  <wp:posOffset>352219</wp:posOffset>
                </wp:positionH>
                <wp:positionV relativeFrom="paragraph">
                  <wp:posOffset>-1121</wp:posOffset>
                </wp:positionV>
                <wp:extent cx="812001" cy="790575"/>
                <wp:effectExtent l="0" t="0" r="0" b="9525"/>
                <wp:wrapNone/>
                <wp:docPr id="104" name="グループ化 104"/>
                <wp:cNvGraphicFramePr/>
                <a:graphic xmlns:a="http://schemas.openxmlformats.org/drawingml/2006/main">
                  <a:graphicData uri="http://schemas.microsoft.com/office/word/2010/wordprocessingGroup">
                    <wpg:wgp>
                      <wpg:cNvGrpSpPr/>
                      <wpg:grpSpPr>
                        <a:xfrm>
                          <a:off x="0" y="0"/>
                          <a:ext cx="812001" cy="790575"/>
                          <a:chOff x="0" y="0"/>
                          <a:chExt cx="1101207" cy="1028700"/>
                        </a:xfrm>
                      </wpg:grpSpPr>
                      <pic:pic xmlns:pic="http://schemas.openxmlformats.org/drawingml/2006/picture">
                        <pic:nvPicPr>
                          <pic:cNvPr id="105" name="図 105"/>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wps:wsp>
                        <wps:cNvPr id="106" name="テキスト ボックス 106"/>
                        <wps:cNvSpPr txBox="1"/>
                        <wps:spPr>
                          <a:xfrm>
                            <a:off x="29076" y="217524"/>
                            <a:ext cx="1072131" cy="595468"/>
                          </a:xfrm>
                          <a:prstGeom prst="rect">
                            <a:avLst/>
                          </a:prstGeom>
                          <a:noFill/>
                          <a:ln w="6350">
                            <a:noFill/>
                          </a:ln>
                          <a:effectLst/>
                        </wps:spPr>
                        <wps:txbx>
                          <w:txbxContent>
                            <w:p w:rsidR="00C35DDF" w:rsidRPr="008D696D" w:rsidRDefault="00C35DDF" w:rsidP="00955323">
                              <w:pPr>
                                <w:rPr>
                                  <w:rFonts w:ascii="HGS創英角ﾎﾟｯﾌﾟ体" w:eastAsia="HGS創英角ﾎﾟｯﾌﾟ体" w:hAnsi="HGS創英角ﾎﾟｯﾌﾟ体"/>
                                  <w:color w:val="FF0000"/>
                                  <w:sz w:val="28"/>
                                  <w:szCs w:val="28"/>
                                </w:rPr>
                              </w:pPr>
                              <w:r w:rsidRPr="00955323">
                                <w:rPr>
                                  <w:rFonts w:ascii="HGS創英角ﾎﾟｯﾌﾟ体" w:eastAsia="HGS創英角ﾎﾟｯﾌﾟ体" w:hAnsi="HGS創英角ﾎﾟｯﾌﾟ体" w:hint="eastAsia"/>
                                  <w:color w:val="FF0000"/>
                                  <w:sz w:val="22"/>
                                </w:rPr>
                                <w:t>優秀</w:t>
                              </w:r>
                              <w:r w:rsidR="00955323" w:rsidRPr="00955323">
                                <w:rPr>
                                  <w:rFonts w:ascii="HGS創英角ﾎﾟｯﾌﾟ体" w:eastAsia="HGS創英角ﾎﾟｯﾌﾟ体" w:hAnsi="HGS創英角ﾎﾟｯﾌﾟ体" w:hint="eastAsia"/>
                                  <w:color w:val="FF0000"/>
                                  <w:sz w:val="22"/>
                                </w:rPr>
                                <w:t>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45CCF" id="グループ化 104" o:spid="_x0000_s1033" style="position:absolute;left:0;text-align:left;margin-left:27.75pt;margin-top:-.1pt;width:63.95pt;height:62.25pt;z-index:251802624;mso-width-relative:margin;mso-height-relative:margin" coordsize="11012,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">
                <v:shape id="図 105" o:spid="_x0000_s1034" type="#_x0000_t75" style="position:absolute;width:942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">
                  <v:imagedata r:id="rId8" o:title="" chromakey="white"/>
                  <v:path arrowok="t"/>
                </v:shape>
                <v:shape id="テキスト ボックス 106" o:spid="_x0000_s1035" type="#_x0000_t202" style="position:absolute;left:290;top:2175;width:10722;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C35DDF" w:rsidRPr="008D696D" w:rsidRDefault="00C35DDF" w:rsidP="00955323">
                        <w:pPr>
                          <w:rPr>
                            <w:rFonts w:ascii="HGS創英角ﾎﾟｯﾌﾟ体" w:eastAsia="HGS創英角ﾎﾟｯﾌﾟ体" w:hAnsi="HGS創英角ﾎﾟｯﾌﾟ体"/>
                            <w:color w:val="FF0000"/>
                            <w:sz w:val="28"/>
                            <w:szCs w:val="28"/>
                          </w:rPr>
                        </w:pPr>
                        <w:r w:rsidRPr="00955323">
                          <w:rPr>
                            <w:rFonts w:ascii="HGS創英角ﾎﾟｯﾌﾟ体" w:eastAsia="HGS創英角ﾎﾟｯﾌﾟ体" w:hAnsi="HGS創英角ﾎﾟｯﾌﾟ体" w:hint="eastAsia"/>
                            <w:color w:val="FF0000"/>
                            <w:sz w:val="22"/>
                          </w:rPr>
                          <w:t>優秀</w:t>
                        </w:r>
                        <w:r w:rsidR="00955323" w:rsidRPr="00955323">
                          <w:rPr>
                            <w:rFonts w:ascii="HGS創英角ﾎﾟｯﾌﾟ体" w:eastAsia="HGS創英角ﾎﾟｯﾌﾟ体" w:hAnsi="HGS創英角ﾎﾟｯﾌﾟ体" w:hint="eastAsia"/>
                            <w:color w:val="FF0000"/>
                            <w:sz w:val="22"/>
                          </w:rPr>
                          <w:t>賞</w:t>
                        </w:r>
                      </w:p>
                    </w:txbxContent>
                  </v:textbox>
                </v:shape>
              </v:group>
            </w:pict>
          </mc:Fallback>
        </mc:AlternateContent>
      </w:r>
      <w:r w:rsidR="000D5999" w:rsidRPr="00773199">
        <w:rPr>
          <w:rFonts w:hint="eastAsia"/>
          <w:noProof/>
        </w:rPr>
        <mc:AlternateContent>
          <mc:Choice Requires="wps">
            <w:drawing>
              <wp:anchor distT="0" distB="0" distL="114300" distR="114300" simplePos="0" relativeHeight="251644928" behindDoc="0" locked="0" layoutInCell="1" allowOverlap="1" wp14:anchorId="382883CC" wp14:editId="05550BDE">
                <wp:simplePos x="0" y="0"/>
                <wp:positionH relativeFrom="column">
                  <wp:posOffset>928370</wp:posOffset>
                </wp:positionH>
                <wp:positionV relativeFrom="paragraph">
                  <wp:posOffset>42675</wp:posOffset>
                </wp:positionV>
                <wp:extent cx="3765600" cy="4286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765600" cy="428625"/>
                        </a:xfrm>
                        <a:prstGeom prst="rect">
                          <a:avLst/>
                        </a:prstGeom>
                        <a:noFill/>
                        <a:ln w="6350">
                          <a:noFill/>
                        </a:ln>
                        <a:effectLst/>
                      </wps:spPr>
                      <wps:txbx>
                        <w:txbxContent>
                          <w:p w:rsidR="00773199" w:rsidRPr="00016781" w:rsidRDefault="000D5999" w:rsidP="000D5999">
                            <w:pPr>
                              <w:rPr>
                                <w:rFonts w:ascii="HGP創英角ﾎﾟｯﾌﾟ体" w:eastAsia="HGP創英角ﾎﾟｯﾌﾟ体" w:hAnsi="HGP創英角ﾎﾟｯﾌﾟ体"/>
                                <w:color w:val="FFFFFF" w:themeColor="background1"/>
                                <w:spacing w:val="20"/>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pPr>
                            <w:r w:rsidRPr="000D5999">
                              <w:rPr>
                                <w:rFonts w:ascii="HGP創英角ﾎﾟｯﾌﾟ体" w:eastAsia="HGP創英角ﾎﾟｯﾌﾟ体" w:hAnsi="HGP創英角ﾎﾟｯﾌﾟ体" w:hint="eastAsia"/>
                                <w:color w:val="FFFFFF" w:themeColor="background1"/>
                                <w:spacing w:val="20"/>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泉州水なすの白みそ豆乳坦々パスタ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83CC" id="テキスト ボックス 21" o:spid="_x0000_s1036" type="#_x0000_t202" style="position:absolute;left:0;text-align:left;margin-left:73.1pt;margin-top:3.35pt;width:296.5pt;height:3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" filled="f" stroked="f" strokeweight=".5pt">
                <v:textbox>
                  <w:txbxContent>
                    <w:p w:rsidR="00773199" w:rsidRPr="00016781" w:rsidRDefault="000D5999" w:rsidP="000D5999">
                      <w:pPr>
                        <w:rPr>
                          <w:rFonts w:ascii="HGP創英角ﾎﾟｯﾌﾟ体" w:eastAsia="HGP創英角ﾎﾟｯﾌﾟ体" w:hAnsi="HGP創英角ﾎﾟｯﾌﾟ体"/>
                          <w:color w:val="FFFFFF" w:themeColor="background1"/>
                          <w:spacing w:val="20"/>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pPr>
                      <w:r w:rsidRPr="000D5999">
                        <w:rPr>
                          <w:rFonts w:ascii="HGP創英角ﾎﾟｯﾌﾟ体" w:eastAsia="HGP創英角ﾎﾟｯﾌﾟ体" w:hAnsi="HGP創英角ﾎﾟｯﾌﾟ体" w:hint="eastAsia"/>
                          <w:color w:val="FFFFFF" w:themeColor="background1"/>
                          <w:spacing w:val="20"/>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泉州水なすの白みそ豆乳坦々パスタ</w:t>
                      </w:r>
                    </w:p>
                  </w:txbxContent>
                </v:textbox>
              </v:shape>
            </w:pict>
          </mc:Fallback>
        </mc:AlternateContent>
      </w:r>
      <w:r w:rsidR="000D5999" w:rsidRPr="00773199">
        <w:rPr>
          <w:rFonts w:hint="eastAsia"/>
          <w:noProof/>
        </w:rPr>
        <mc:AlternateContent>
          <mc:Choice Requires="wps">
            <w:drawing>
              <wp:anchor distT="0" distB="0" distL="114300" distR="114300" simplePos="0" relativeHeight="251643904" behindDoc="0" locked="0" layoutInCell="1" allowOverlap="1" wp14:anchorId="2AB50690" wp14:editId="7DC97DA7">
                <wp:simplePos x="0" y="0"/>
                <wp:positionH relativeFrom="column">
                  <wp:posOffset>784950</wp:posOffset>
                </wp:positionH>
                <wp:positionV relativeFrom="paragraph">
                  <wp:posOffset>144150</wp:posOffset>
                </wp:positionV>
                <wp:extent cx="3844800" cy="323850"/>
                <wp:effectExtent l="0" t="0" r="22860" b="19050"/>
                <wp:wrapNone/>
                <wp:docPr id="20" name="角丸四角形 20"/>
                <wp:cNvGraphicFramePr/>
                <a:graphic xmlns:a="http://schemas.openxmlformats.org/drawingml/2006/main">
                  <a:graphicData uri="http://schemas.microsoft.com/office/word/2010/wordprocessingShape">
                    <wps:wsp>
                      <wps:cNvSpPr/>
                      <wps:spPr>
                        <a:xfrm>
                          <a:off x="0" y="0"/>
                          <a:ext cx="3844800" cy="323850"/>
                        </a:xfrm>
                        <a:prstGeom prst="roundRect">
                          <a:avLst/>
                        </a:prstGeom>
                        <a:solidFill>
                          <a:srgbClr val="529A42"/>
                        </a:solidFill>
                        <a:ln w="12700" cap="flat" cmpd="sng" algn="ctr">
                          <a:solidFill>
                            <a:srgbClr val="529A4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5965B" id="角丸四角形 20" o:spid="_x0000_s1026" style="position:absolute;left:0;text-align:left;margin-left:61.8pt;margin-top:11.35pt;width:302.75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" fillcolor="#529a42" strokecolor="#529a42" strokeweight="1pt">
                <v:stroke joinstyle="miter"/>
              </v:roundrect>
            </w:pict>
          </mc:Fallback>
        </mc:AlternateContent>
      </w:r>
    </w:p>
    <w:p w:rsidR="00DD4DEC" w:rsidRDefault="00D61ABC">
      <w:r>
        <w:rPr>
          <w:noProof/>
        </w:rPr>
        <mc:AlternateContent>
          <mc:Choice Requires="wps">
            <w:drawing>
              <wp:anchor distT="0" distB="0" distL="114300" distR="114300" simplePos="0" relativeHeight="251641856" behindDoc="0" locked="0" layoutInCell="1" allowOverlap="1" wp14:anchorId="7447ABFC" wp14:editId="7C9DDFC0">
                <wp:simplePos x="0" y="0"/>
                <wp:positionH relativeFrom="column">
                  <wp:posOffset>344661</wp:posOffset>
                </wp:positionH>
                <wp:positionV relativeFrom="paragraph">
                  <wp:posOffset>62272</wp:posOffset>
                </wp:positionV>
                <wp:extent cx="6134100" cy="9405257"/>
                <wp:effectExtent l="19050" t="19050" r="19050" b="24765"/>
                <wp:wrapNone/>
                <wp:docPr id="8" name="角丸四角形 8"/>
                <wp:cNvGraphicFramePr/>
                <a:graphic xmlns:a="http://schemas.openxmlformats.org/drawingml/2006/main">
                  <a:graphicData uri="http://schemas.microsoft.com/office/word/2010/wordprocessingShape">
                    <wps:wsp>
                      <wps:cNvSpPr/>
                      <wps:spPr>
                        <a:xfrm>
                          <a:off x="0" y="0"/>
                          <a:ext cx="6134100" cy="9405257"/>
                        </a:xfrm>
                        <a:prstGeom prst="roundRect">
                          <a:avLst>
                            <a:gd name="adj" fmla="val 12920"/>
                          </a:avLst>
                        </a:prstGeom>
                        <a:noFill/>
                        <a:ln w="28575" cap="flat" cmpd="sng" algn="ctr">
                          <a:solidFill>
                            <a:srgbClr val="C89800"/>
                          </a:solidFill>
                          <a:prstDash val="solid"/>
                          <a:miter lim="800000"/>
                        </a:ln>
                        <a:effectLst/>
                      </wps:spPr>
                      <wps:txbx>
                        <w:txbxContent>
                          <w:p w:rsidR="000B0008" w:rsidRDefault="000B0008" w:rsidP="004652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7ABFC" id="角丸四角形 8" o:spid="_x0000_s1037" style="position:absolute;left:0;text-align:left;margin-left:27.15pt;margin-top:4.9pt;width:483pt;height:740.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" filled="f" strokecolor="#c89800" strokeweight="2.25pt">
                <v:stroke joinstyle="miter"/>
                <v:textbox>
                  <w:txbxContent>
                    <w:p w:rsidR="000B0008" w:rsidRDefault="000B0008" w:rsidP="0046527D"/>
                  </w:txbxContent>
                </v:textbox>
              </v:roundrect>
            </w:pict>
          </mc:Fallback>
        </mc:AlternateContent>
      </w:r>
    </w:p>
    <w:p w:rsidR="00DD4DEC" w:rsidRDefault="008E125B">
      <w:r>
        <w:rPr>
          <w:noProof/>
        </w:rPr>
        <mc:AlternateContent>
          <mc:Choice Requires="wps">
            <w:drawing>
              <wp:anchor distT="0" distB="0" distL="114300" distR="114300" simplePos="0" relativeHeight="251766784" behindDoc="0" locked="0" layoutInCell="1" allowOverlap="1" wp14:anchorId="4F9DB6AB" wp14:editId="7075A9F1">
                <wp:simplePos x="0" y="0"/>
                <wp:positionH relativeFrom="column">
                  <wp:posOffset>4105275</wp:posOffset>
                </wp:positionH>
                <wp:positionV relativeFrom="paragraph">
                  <wp:posOffset>95250</wp:posOffset>
                </wp:positionV>
                <wp:extent cx="2117725" cy="302025"/>
                <wp:effectExtent l="0" t="0" r="0" b="3175"/>
                <wp:wrapNone/>
                <wp:docPr id="65" name="テキスト ボックス 65"/>
                <wp:cNvGraphicFramePr/>
                <a:graphic xmlns:a="http://schemas.openxmlformats.org/drawingml/2006/main">
                  <a:graphicData uri="http://schemas.microsoft.com/office/word/2010/wordprocessingShape">
                    <wps:wsp>
                      <wps:cNvSpPr txBox="1"/>
                      <wps:spPr>
                        <a:xfrm>
                          <a:off x="0" y="0"/>
                          <a:ext cx="2117725" cy="302025"/>
                        </a:xfrm>
                        <a:prstGeom prst="rect">
                          <a:avLst/>
                        </a:prstGeom>
                        <a:solidFill>
                          <a:schemeClr val="lt1"/>
                        </a:solidFill>
                        <a:ln w="6350">
                          <a:noFill/>
                        </a:ln>
                      </wps:spPr>
                      <wps:txbx>
                        <w:txbxContent>
                          <w:p w:rsidR="008E125B" w:rsidRPr="00044F87" w:rsidRDefault="000D5999" w:rsidP="000D5999">
                            <w:pPr>
                              <w:rPr>
                                <w:b/>
                                <w:sz w:val="24"/>
                                <w:szCs w:val="24"/>
                              </w:rPr>
                            </w:pPr>
                            <w:r w:rsidRPr="00044F87">
                              <w:rPr>
                                <w:rFonts w:hint="eastAsia"/>
                                <w:b/>
                                <w:sz w:val="24"/>
                                <w:szCs w:val="24"/>
                              </w:rPr>
                              <w:t>奥村　連理</w:t>
                            </w:r>
                            <w:r w:rsidR="00011ACC" w:rsidRPr="00044F87">
                              <w:rPr>
                                <w:rFonts w:hint="eastAsia"/>
                                <w:b/>
                                <w:sz w:val="24"/>
                                <w:szCs w:val="24"/>
                              </w:rPr>
                              <w:t>さん</w:t>
                            </w:r>
                            <w:r w:rsidR="00780DD0" w:rsidRPr="00044F87">
                              <w:rPr>
                                <w:rFonts w:hint="eastAsia"/>
                                <w:b/>
                                <w:sz w:val="24"/>
                                <w:szCs w:val="24"/>
                              </w:rPr>
                              <w:t>・</w:t>
                            </w:r>
                            <w:r w:rsidRPr="00044F87">
                              <w:rPr>
                                <w:rFonts w:hint="eastAsia"/>
                                <w:b/>
                                <w:sz w:val="24"/>
                                <w:szCs w:val="24"/>
                              </w:rPr>
                              <w:t>愛</w:t>
                            </w:r>
                            <w:r w:rsidR="00011ACC" w:rsidRPr="00044F87">
                              <w:rPr>
                                <w:rFonts w:hint="eastAsia"/>
                                <w:b/>
                                <w:sz w:val="24"/>
                                <w:szCs w:val="24"/>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B6AB" id="テキスト ボックス 65" o:spid="_x0000_s1038" type="#_x0000_t202" style="position:absolute;left:0;text-align:left;margin-left:323.25pt;margin-top:7.5pt;width:166.75pt;height:2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" fillcolor="white [3201]" stroked="f" strokeweight=".5pt">
                <v:textbox>
                  <w:txbxContent>
                    <w:p w:rsidR="008E125B" w:rsidRPr="00044F87" w:rsidRDefault="000D5999" w:rsidP="000D5999">
                      <w:pPr>
                        <w:rPr>
                          <w:b/>
                          <w:sz w:val="24"/>
                          <w:szCs w:val="24"/>
                        </w:rPr>
                      </w:pPr>
                      <w:r w:rsidRPr="00044F87">
                        <w:rPr>
                          <w:rFonts w:hint="eastAsia"/>
                          <w:b/>
                          <w:sz w:val="24"/>
                          <w:szCs w:val="24"/>
                        </w:rPr>
                        <w:t>奥村　連理</w:t>
                      </w:r>
                      <w:r w:rsidR="00011ACC" w:rsidRPr="00044F87">
                        <w:rPr>
                          <w:rFonts w:hint="eastAsia"/>
                          <w:b/>
                          <w:sz w:val="24"/>
                          <w:szCs w:val="24"/>
                        </w:rPr>
                        <w:t>さん</w:t>
                      </w:r>
                      <w:r w:rsidR="00780DD0" w:rsidRPr="00044F87">
                        <w:rPr>
                          <w:rFonts w:hint="eastAsia"/>
                          <w:b/>
                          <w:sz w:val="24"/>
                          <w:szCs w:val="24"/>
                        </w:rPr>
                        <w:t>・</w:t>
                      </w:r>
                      <w:r w:rsidRPr="00044F87">
                        <w:rPr>
                          <w:rFonts w:hint="eastAsia"/>
                          <w:b/>
                          <w:sz w:val="24"/>
                          <w:szCs w:val="24"/>
                        </w:rPr>
                        <w:t>愛</w:t>
                      </w:r>
                      <w:r w:rsidR="00011ACC" w:rsidRPr="00044F87">
                        <w:rPr>
                          <w:rFonts w:hint="eastAsia"/>
                          <w:b/>
                          <w:sz w:val="24"/>
                          <w:szCs w:val="24"/>
                        </w:rPr>
                        <w:t>さん</w:t>
                      </w:r>
                    </w:p>
                  </w:txbxContent>
                </v:textbox>
              </v:shape>
            </w:pict>
          </mc:Fallback>
        </mc:AlternateContent>
      </w:r>
    </w:p>
    <w:p w:rsidR="00DD4DEC" w:rsidRDefault="00DD4DEC"/>
    <w:p w:rsidR="00DD4DEC" w:rsidRDefault="00904870">
      <w:r w:rsidRPr="00DD4DEC">
        <w:rPr>
          <w:noProof/>
        </w:rPr>
        <mc:AlternateContent>
          <mc:Choice Requires="wps">
            <w:drawing>
              <wp:anchor distT="0" distB="0" distL="114300" distR="114300" simplePos="0" relativeHeight="251713536" behindDoc="0" locked="0" layoutInCell="1" allowOverlap="1" wp14:anchorId="6D056B00" wp14:editId="03E6C0EF">
                <wp:simplePos x="0" y="0"/>
                <wp:positionH relativeFrom="margin">
                  <wp:posOffset>433705</wp:posOffset>
                </wp:positionH>
                <wp:positionV relativeFrom="paragraph">
                  <wp:posOffset>213360</wp:posOffset>
                </wp:positionV>
                <wp:extent cx="5905500" cy="1584416"/>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905500" cy="1584416"/>
                        </a:xfrm>
                        <a:prstGeom prst="rect">
                          <a:avLst/>
                        </a:prstGeom>
                        <a:noFill/>
                        <a:ln w="6350">
                          <a:noFill/>
                        </a:ln>
                        <a:effectLst/>
                      </wps:spPr>
                      <wps:txbx>
                        <w:txbxContent>
                          <w:p w:rsidR="00C77536" w:rsidRPr="00780DD0" w:rsidRDefault="00C77536" w:rsidP="00057A8D">
                            <w:pPr>
                              <w:spacing w:line="240" w:lineRule="exac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材料</w:t>
                            </w:r>
                            <w:r w:rsidRPr="00780DD0">
                              <w:rPr>
                                <w:rFonts w:ascii="ＭＳ 明朝" w:eastAsia="ＭＳ 明朝" w:hAnsi="ＭＳ 明朝" w:cs="メイリオ"/>
                                <w:sz w:val="24"/>
                                <w:szCs w:val="24"/>
                              </w:rPr>
                              <w:t>（４人分）</w:t>
                            </w:r>
                          </w:p>
                          <w:p w:rsidR="00057A8D" w:rsidRPr="00780DD0" w:rsidRDefault="00057A8D" w:rsidP="00057A8D">
                            <w:pPr>
                              <w:spacing w:line="240" w:lineRule="exact"/>
                              <w:rPr>
                                <w:rFonts w:ascii="ＭＳ 明朝" w:eastAsia="ＭＳ 明朝" w:hAnsi="ＭＳ 明朝" w:cs="メイリオ"/>
                                <w:sz w:val="24"/>
                                <w:szCs w:val="24"/>
                              </w:rPr>
                            </w:pPr>
                          </w:p>
                          <w:p w:rsidR="00780DD0" w:rsidRPr="00DD19DA" w:rsidRDefault="00C77536" w:rsidP="00780DD0">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水なす</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sz w:val="24"/>
                                <w:szCs w:val="24"/>
                              </w:rPr>
                              <w:t>１個半</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玉ねぎ…半分</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合いびきミンチ肉</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150</w:t>
                            </w:r>
                            <w:r w:rsidR="00E747E0" w:rsidRPr="00DD19DA">
                              <w:rPr>
                                <w:rFonts w:ascii="ＭＳ 明朝" w:eastAsia="ＭＳ 明朝" w:hAnsi="ＭＳ 明朝" w:cs="メイリオ"/>
                                <w:sz w:val="24"/>
                                <w:szCs w:val="24"/>
                              </w:rPr>
                              <w:t>ｇ</w:t>
                            </w:r>
                            <w:r w:rsidR="00780DD0" w:rsidRPr="00DD19DA">
                              <w:rPr>
                                <w:rFonts w:ascii="ＭＳ 明朝" w:eastAsia="ＭＳ 明朝" w:hAnsi="ＭＳ 明朝" w:cs="メイリオ" w:hint="eastAsia"/>
                                <w:sz w:val="24"/>
                                <w:szCs w:val="24"/>
                              </w:rPr>
                              <w:t xml:space="preserve">　</w:t>
                            </w:r>
                          </w:p>
                          <w:p w:rsidR="00780DD0" w:rsidRPr="00DD19DA" w:rsidRDefault="00C77536" w:rsidP="00780DD0">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にんにく</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sz w:val="24"/>
                                <w:szCs w:val="24"/>
                              </w:rPr>
                              <w:t>2かけ</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パスタ…300ｇ</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豆</w:t>
                            </w:r>
                            <w:r w:rsidR="00E747E0" w:rsidRPr="00DD19DA">
                              <w:rPr>
                                <w:rFonts w:ascii="ＭＳ 明朝" w:eastAsia="ＭＳ 明朝" w:hAnsi="ＭＳ 明朝" w:cs="メイリオ"/>
                                <w:sz w:val="24"/>
                                <w:szCs w:val="24"/>
                              </w:rPr>
                              <w:t>みょう</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適量</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豆乳</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sz w:val="24"/>
                                <w:szCs w:val="24"/>
                              </w:rPr>
                              <w:t>300ｍｌ</w:t>
                            </w:r>
                          </w:p>
                          <w:p w:rsidR="00780DD0" w:rsidRPr="00DD19DA" w:rsidRDefault="00C77536" w:rsidP="00780DD0">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とりがら</w:t>
                            </w:r>
                            <w:r w:rsidR="00E747E0" w:rsidRPr="00DD19DA">
                              <w:rPr>
                                <w:rFonts w:ascii="ＭＳ 明朝" w:eastAsia="ＭＳ 明朝" w:hAnsi="ＭＳ 明朝" w:cs="メイリオ"/>
                                <w:sz w:val="24"/>
                                <w:szCs w:val="24"/>
                              </w:rPr>
                              <w:t>スープ</w:t>
                            </w:r>
                            <w:r w:rsidR="00E747E0" w:rsidRPr="00DD19DA">
                              <w:rPr>
                                <w:rFonts w:ascii="ＭＳ 明朝" w:eastAsia="ＭＳ 明朝" w:hAnsi="ＭＳ 明朝" w:cs="メイリオ" w:hint="eastAsia"/>
                                <w:sz w:val="24"/>
                                <w:szCs w:val="24"/>
                              </w:rPr>
                              <w:t>…</w:t>
                            </w:r>
                            <w:r w:rsidR="00780DD0" w:rsidRPr="00DD19DA">
                              <w:rPr>
                                <w:rFonts w:ascii="ＭＳ 明朝" w:eastAsia="ＭＳ 明朝" w:hAnsi="ＭＳ 明朝" w:cs="メイリオ" w:hint="eastAsia"/>
                                <w:sz w:val="24"/>
                                <w:szCs w:val="24"/>
                              </w:rPr>
                              <w:t>小</w:t>
                            </w:r>
                            <w:r w:rsidR="00D54438">
                              <w:rPr>
                                <w:rFonts w:ascii="ＭＳ 明朝" w:eastAsia="ＭＳ 明朝" w:hAnsi="ＭＳ 明朝" w:cs="メイリオ" w:hint="eastAsia"/>
                                <w:sz w:val="24"/>
                                <w:szCs w:val="24"/>
                              </w:rPr>
                              <w:t>さじ</w:t>
                            </w:r>
                            <w:r w:rsidR="00780DD0" w:rsidRPr="00DD19DA">
                              <w:rPr>
                                <w:rFonts w:ascii="ＭＳ 明朝" w:eastAsia="ＭＳ 明朝" w:hAnsi="ＭＳ 明朝" w:cs="メイリオ"/>
                                <w:sz w:val="24"/>
                                <w:szCs w:val="24"/>
                              </w:rPr>
                              <w:t>2</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白みそ…大</w:t>
                            </w:r>
                            <w:r w:rsidR="003255D6" w:rsidRPr="00DD19DA">
                              <w:rPr>
                                <w:rFonts w:ascii="ＭＳ 明朝" w:eastAsia="ＭＳ 明朝" w:hAnsi="ＭＳ 明朝" w:cs="メイリオ" w:hint="eastAsia"/>
                                <w:sz w:val="24"/>
                                <w:szCs w:val="24"/>
                              </w:rPr>
                              <w:t>さじ</w:t>
                            </w:r>
                            <w:r w:rsidR="00E747E0" w:rsidRPr="00DD19DA">
                              <w:rPr>
                                <w:rFonts w:ascii="ＭＳ 明朝" w:eastAsia="ＭＳ 明朝" w:hAnsi="ＭＳ 明朝" w:cs="メイリオ"/>
                                <w:sz w:val="24"/>
                                <w:szCs w:val="24"/>
                              </w:rPr>
                              <w:t>1</w:t>
                            </w:r>
                            <w:r w:rsidR="00E747E0" w:rsidRPr="00DD19DA">
                              <w:rPr>
                                <w:rFonts w:ascii="ＭＳ 明朝" w:eastAsia="ＭＳ 明朝" w:hAnsi="ＭＳ 明朝" w:cs="メイリオ" w:hint="eastAsia"/>
                                <w:sz w:val="24"/>
                                <w:szCs w:val="24"/>
                              </w:rPr>
                              <w:t xml:space="preserve">　■白すりごま…大</w:t>
                            </w:r>
                            <w:r w:rsidR="003255D6" w:rsidRPr="00DD19DA">
                              <w:rPr>
                                <w:rFonts w:ascii="ＭＳ 明朝" w:eastAsia="ＭＳ 明朝" w:hAnsi="ＭＳ 明朝" w:cs="メイリオ" w:hint="eastAsia"/>
                                <w:sz w:val="24"/>
                                <w:szCs w:val="24"/>
                              </w:rPr>
                              <w:t>さじ</w:t>
                            </w:r>
                            <w:r w:rsidR="00E747E0" w:rsidRPr="00DD19DA">
                              <w:rPr>
                                <w:rFonts w:ascii="ＭＳ 明朝" w:eastAsia="ＭＳ 明朝" w:hAnsi="ＭＳ 明朝" w:cs="メイリオ"/>
                                <w:sz w:val="24"/>
                                <w:szCs w:val="24"/>
                              </w:rPr>
                              <w:t>2</w:t>
                            </w:r>
                            <w:r w:rsidR="00E747E0" w:rsidRPr="00DD19DA">
                              <w:rPr>
                                <w:rFonts w:ascii="ＭＳ 明朝" w:eastAsia="ＭＳ 明朝" w:hAnsi="ＭＳ 明朝" w:cs="メイリオ" w:hint="eastAsia"/>
                                <w:sz w:val="24"/>
                                <w:szCs w:val="24"/>
                              </w:rPr>
                              <w:t xml:space="preserve">　</w:t>
                            </w:r>
                          </w:p>
                          <w:p w:rsidR="00DD19DA" w:rsidRDefault="00E747E0" w:rsidP="00780DD0">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■オリーブオイル…小</w:t>
                            </w:r>
                            <w:r w:rsidR="003255D6" w:rsidRPr="00DD19DA">
                              <w:rPr>
                                <w:rFonts w:ascii="ＭＳ 明朝" w:eastAsia="ＭＳ 明朝" w:hAnsi="ＭＳ 明朝" w:cs="メイリオ" w:hint="eastAsia"/>
                                <w:sz w:val="24"/>
                                <w:szCs w:val="24"/>
                              </w:rPr>
                              <w:t>さじ</w:t>
                            </w:r>
                            <w:r w:rsidRPr="00DD19DA">
                              <w:rPr>
                                <w:rFonts w:ascii="ＭＳ 明朝" w:eastAsia="ＭＳ 明朝" w:hAnsi="ＭＳ 明朝" w:cs="メイリオ"/>
                                <w:sz w:val="24"/>
                                <w:szCs w:val="24"/>
                              </w:rPr>
                              <w:t>1</w:t>
                            </w:r>
                            <w:r w:rsidRPr="00DD19DA">
                              <w:rPr>
                                <w:rFonts w:ascii="ＭＳ 明朝" w:eastAsia="ＭＳ 明朝" w:hAnsi="ＭＳ 明朝" w:cs="メイリオ" w:hint="eastAsia"/>
                                <w:sz w:val="24"/>
                                <w:szCs w:val="24"/>
                              </w:rPr>
                              <w:t xml:space="preserve">　■しょうゆ…小</w:t>
                            </w:r>
                            <w:r w:rsidR="003255D6" w:rsidRPr="00DD19DA">
                              <w:rPr>
                                <w:rFonts w:ascii="ＭＳ 明朝" w:eastAsia="ＭＳ 明朝" w:hAnsi="ＭＳ 明朝" w:cs="メイリオ" w:hint="eastAsia"/>
                                <w:sz w:val="24"/>
                                <w:szCs w:val="24"/>
                              </w:rPr>
                              <w:t>さじ</w:t>
                            </w:r>
                            <w:r w:rsidRPr="00DD19DA">
                              <w:rPr>
                                <w:rFonts w:ascii="ＭＳ 明朝" w:eastAsia="ＭＳ 明朝" w:hAnsi="ＭＳ 明朝" w:cs="メイリオ"/>
                                <w:sz w:val="24"/>
                                <w:szCs w:val="24"/>
                              </w:rPr>
                              <w:t>1</w:t>
                            </w:r>
                          </w:p>
                          <w:p w:rsidR="0046527D" w:rsidRPr="00DD19DA" w:rsidRDefault="00E747E0" w:rsidP="00DD19DA">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■豆ばんじゃん…小</w:t>
                            </w:r>
                            <w:r w:rsidR="003255D6" w:rsidRPr="00DD19DA">
                              <w:rPr>
                                <w:rFonts w:ascii="ＭＳ 明朝" w:eastAsia="ＭＳ 明朝" w:hAnsi="ＭＳ 明朝" w:cs="メイリオ" w:hint="eastAsia"/>
                                <w:sz w:val="24"/>
                                <w:szCs w:val="24"/>
                              </w:rPr>
                              <w:t>さじ</w:t>
                            </w:r>
                            <w:r w:rsidRPr="00DD19DA">
                              <w:rPr>
                                <w:rFonts w:ascii="ＭＳ 明朝" w:eastAsia="ＭＳ 明朝" w:hAnsi="ＭＳ 明朝" w:cs="メイリオ"/>
                                <w:sz w:val="24"/>
                                <w:szCs w:val="24"/>
                              </w:rPr>
                              <w:t>1～2</w:t>
                            </w:r>
                            <w:r w:rsidRPr="00DD19DA">
                              <w:rPr>
                                <w:rFonts w:ascii="ＭＳ 明朝" w:eastAsia="ＭＳ 明朝" w:hAnsi="ＭＳ 明朝" w:cs="メイリオ" w:hint="eastAsia"/>
                                <w:sz w:val="24"/>
                                <w:szCs w:val="24"/>
                              </w:rPr>
                              <w:t xml:space="preserve">　■</w:t>
                            </w:r>
                            <w:r w:rsidR="00DD19DA" w:rsidRPr="00DD19DA">
                              <w:rPr>
                                <w:rFonts w:ascii="ＭＳ 明朝" w:eastAsia="ＭＳ 明朝" w:hAnsi="ＭＳ 明朝" w:cs="メイリオ" w:hint="eastAsia"/>
                                <w:sz w:val="24"/>
                                <w:szCs w:val="24"/>
                              </w:rPr>
                              <w:t>ごま油…少</w:t>
                            </w:r>
                            <w:r w:rsidRPr="00DD19DA">
                              <w:rPr>
                                <w:rFonts w:ascii="ＭＳ 明朝" w:eastAsia="ＭＳ 明朝" w:hAnsi="ＭＳ 明朝" w:cs="メイリオ" w:hint="eastAsia"/>
                                <w:sz w:val="24"/>
                                <w:szCs w:val="24"/>
                              </w:rPr>
                              <w:t>量　■白ごま…</w:t>
                            </w:r>
                            <w:r w:rsidR="00DD19DA" w:rsidRPr="00DD19DA">
                              <w:rPr>
                                <w:rFonts w:ascii="ＭＳ 明朝" w:eastAsia="ＭＳ 明朝" w:hAnsi="ＭＳ 明朝" w:cs="メイリオ" w:hint="eastAsia"/>
                                <w:sz w:val="24"/>
                                <w:szCs w:val="24"/>
                              </w:rPr>
                              <w:t>少</w:t>
                            </w:r>
                            <w:r w:rsidRPr="00DD19DA">
                              <w:rPr>
                                <w:rFonts w:ascii="ＭＳ 明朝" w:eastAsia="ＭＳ 明朝" w:hAnsi="ＭＳ 明朝" w:cs="メイリオ" w:hint="eastAsia"/>
                                <w:sz w:val="24"/>
                                <w:szCs w:val="24"/>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56B00" id="_x0000_t202" coordsize="21600,21600" o:spt="202" path="m,l,21600r21600,l21600,xe">
                <v:stroke joinstyle="miter"/>
                <v:path gradientshapeok="t" o:connecttype="rect"/>
              </v:shapetype>
              <v:shape id="テキスト ボックス 18" o:spid="_x0000_s1039" type="#_x0000_t202" style="position:absolute;left:0;text-align:left;margin-left:34.15pt;margin-top:16.8pt;width:465pt;height:124.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" filled="f" stroked="f" strokeweight=".5pt">
                <v:textbox>
                  <w:txbxContent>
                    <w:p w:rsidR="00C77536" w:rsidRPr="00780DD0" w:rsidRDefault="00C77536" w:rsidP="00057A8D">
                      <w:pPr>
                        <w:spacing w:line="240" w:lineRule="exac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材料</w:t>
                      </w:r>
                      <w:r w:rsidRPr="00780DD0">
                        <w:rPr>
                          <w:rFonts w:ascii="ＭＳ 明朝" w:eastAsia="ＭＳ 明朝" w:hAnsi="ＭＳ 明朝" w:cs="メイリオ"/>
                          <w:sz w:val="24"/>
                          <w:szCs w:val="24"/>
                        </w:rPr>
                        <w:t>（４人分）</w:t>
                      </w:r>
                    </w:p>
                    <w:p w:rsidR="00057A8D" w:rsidRPr="00780DD0" w:rsidRDefault="00057A8D" w:rsidP="00057A8D">
                      <w:pPr>
                        <w:spacing w:line="240" w:lineRule="exact"/>
                        <w:rPr>
                          <w:rFonts w:ascii="ＭＳ 明朝" w:eastAsia="ＭＳ 明朝" w:hAnsi="ＭＳ 明朝" w:cs="メイリオ"/>
                          <w:sz w:val="24"/>
                          <w:szCs w:val="24"/>
                        </w:rPr>
                      </w:pPr>
                    </w:p>
                    <w:p w:rsidR="00780DD0" w:rsidRPr="00DD19DA" w:rsidRDefault="00C77536" w:rsidP="00780DD0">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水なす</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sz w:val="24"/>
                          <w:szCs w:val="24"/>
                        </w:rPr>
                        <w:t>１個半</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玉ねぎ…半分</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合いびきミンチ肉</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150</w:t>
                      </w:r>
                      <w:r w:rsidR="00E747E0" w:rsidRPr="00DD19DA">
                        <w:rPr>
                          <w:rFonts w:ascii="ＭＳ 明朝" w:eastAsia="ＭＳ 明朝" w:hAnsi="ＭＳ 明朝" w:cs="メイリオ"/>
                          <w:sz w:val="24"/>
                          <w:szCs w:val="24"/>
                        </w:rPr>
                        <w:t>ｇ</w:t>
                      </w:r>
                      <w:r w:rsidR="00780DD0" w:rsidRPr="00DD19DA">
                        <w:rPr>
                          <w:rFonts w:ascii="ＭＳ 明朝" w:eastAsia="ＭＳ 明朝" w:hAnsi="ＭＳ 明朝" w:cs="メイリオ" w:hint="eastAsia"/>
                          <w:sz w:val="24"/>
                          <w:szCs w:val="24"/>
                        </w:rPr>
                        <w:t xml:space="preserve">　</w:t>
                      </w:r>
                    </w:p>
                    <w:p w:rsidR="00780DD0" w:rsidRPr="00DD19DA" w:rsidRDefault="00C77536" w:rsidP="00780DD0">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にんにく</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sz w:val="24"/>
                          <w:szCs w:val="24"/>
                        </w:rPr>
                        <w:t>2かけ</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パスタ…300ｇ</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豆</w:t>
                      </w:r>
                      <w:r w:rsidR="00E747E0" w:rsidRPr="00DD19DA">
                        <w:rPr>
                          <w:rFonts w:ascii="ＭＳ 明朝" w:eastAsia="ＭＳ 明朝" w:hAnsi="ＭＳ 明朝" w:cs="メイリオ"/>
                          <w:sz w:val="24"/>
                          <w:szCs w:val="24"/>
                        </w:rPr>
                        <w:t>みょう</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適量</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豆乳</w:t>
                      </w: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sz w:val="24"/>
                          <w:szCs w:val="24"/>
                        </w:rPr>
                        <w:t>300ｍｌ</w:t>
                      </w:r>
                    </w:p>
                    <w:p w:rsidR="00780DD0" w:rsidRPr="00DD19DA" w:rsidRDefault="00C77536" w:rsidP="00780DD0">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w:t>
                      </w:r>
                      <w:r w:rsidR="00E747E0" w:rsidRPr="00DD19DA">
                        <w:rPr>
                          <w:rFonts w:ascii="ＭＳ 明朝" w:eastAsia="ＭＳ 明朝" w:hAnsi="ＭＳ 明朝" w:cs="メイリオ" w:hint="eastAsia"/>
                          <w:sz w:val="24"/>
                          <w:szCs w:val="24"/>
                        </w:rPr>
                        <w:t>とりがら</w:t>
                      </w:r>
                      <w:r w:rsidR="00E747E0" w:rsidRPr="00DD19DA">
                        <w:rPr>
                          <w:rFonts w:ascii="ＭＳ 明朝" w:eastAsia="ＭＳ 明朝" w:hAnsi="ＭＳ 明朝" w:cs="メイリオ"/>
                          <w:sz w:val="24"/>
                          <w:szCs w:val="24"/>
                        </w:rPr>
                        <w:t>スープ</w:t>
                      </w:r>
                      <w:r w:rsidR="00E747E0" w:rsidRPr="00DD19DA">
                        <w:rPr>
                          <w:rFonts w:ascii="ＭＳ 明朝" w:eastAsia="ＭＳ 明朝" w:hAnsi="ＭＳ 明朝" w:cs="メイリオ" w:hint="eastAsia"/>
                          <w:sz w:val="24"/>
                          <w:szCs w:val="24"/>
                        </w:rPr>
                        <w:t>…</w:t>
                      </w:r>
                      <w:r w:rsidR="00780DD0" w:rsidRPr="00DD19DA">
                        <w:rPr>
                          <w:rFonts w:ascii="ＭＳ 明朝" w:eastAsia="ＭＳ 明朝" w:hAnsi="ＭＳ 明朝" w:cs="メイリオ" w:hint="eastAsia"/>
                          <w:sz w:val="24"/>
                          <w:szCs w:val="24"/>
                        </w:rPr>
                        <w:t>小</w:t>
                      </w:r>
                      <w:r w:rsidR="00D54438">
                        <w:rPr>
                          <w:rFonts w:ascii="ＭＳ 明朝" w:eastAsia="ＭＳ 明朝" w:hAnsi="ＭＳ 明朝" w:cs="メイリオ" w:hint="eastAsia"/>
                          <w:sz w:val="24"/>
                          <w:szCs w:val="24"/>
                        </w:rPr>
                        <w:t>さじ</w:t>
                      </w:r>
                      <w:r w:rsidR="00780DD0" w:rsidRPr="00DD19DA">
                        <w:rPr>
                          <w:rFonts w:ascii="ＭＳ 明朝" w:eastAsia="ＭＳ 明朝" w:hAnsi="ＭＳ 明朝" w:cs="メイリオ"/>
                          <w:sz w:val="24"/>
                          <w:szCs w:val="24"/>
                        </w:rPr>
                        <w:t>2</w:t>
                      </w:r>
                      <w:r w:rsidRPr="00DD19DA">
                        <w:rPr>
                          <w:rFonts w:ascii="ＭＳ 明朝" w:eastAsia="ＭＳ 明朝" w:hAnsi="ＭＳ 明朝" w:cs="メイリオ" w:hint="eastAsia"/>
                          <w:sz w:val="24"/>
                          <w:szCs w:val="24"/>
                        </w:rPr>
                        <w:t xml:space="preserve">　■</w:t>
                      </w:r>
                      <w:r w:rsidR="00E747E0" w:rsidRPr="00DD19DA">
                        <w:rPr>
                          <w:rFonts w:ascii="ＭＳ 明朝" w:eastAsia="ＭＳ 明朝" w:hAnsi="ＭＳ 明朝" w:cs="メイリオ" w:hint="eastAsia"/>
                          <w:sz w:val="24"/>
                          <w:szCs w:val="24"/>
                        </w:rPr>
                        <w:t>白みそ…大</w:t>
                      </w:r>
                      <w:r w:rsidR="003255D6" w:rsidRPr="00DD19DA">
                        <w:rPr>
                          <w:rFonts w:ascii="ＭＳ 明朝" w:eastAsia="ＭＳ 明朝" w:hAnsi="ＭＳ 明朝" w:cs="メイリオ" w:hint="eastAsia"/>
                          <w:sz w:val="24"/>
                          <w:szCs w:val="24"/>
                        </w:rPr>
                        <w:t>さじ</w:t>
                      </w:r>
                      <w:r w:rsidR="00E747E0" w:rsidRPr="00DD19DA">
                        <w:rPr>
                          <w:rFonts w:ascii="ＭＳ 明朝" w:eastAsia="ＭＳ 明朝" w:hAnsi="ＭＳ 明朝" w:cs="メイリオ"/>
                          <w:sz w:val="24"/>
                          <w:szCs w:val="24"/>
                        </w:rPr>
                        <w:t>1</w:t>
                      </w:r>
                      <w:r w:rsidR="00E747E0" w:rsidRPr="00DD19DA">
                        <w:rPr>
                          <w:rFonts w:ascii="ＭＳ 明朝" w:eastAsia="ＭＳ 明朝" w:hAnsi="ＭＳ 明朝" w:cs="メイリオ" w:hint="eastAsia"/>
                          <w:sz w:val="24"/>
                          <w:szCs w:val="24"/>
                        </w:rPr>
                        <w:t xml:space="preserve">　■白すりごま…大</w:t>
                      </w:r>
                      <w:r w:rsidR="003255D6" w:rsidRPr="00DD19DA">
                        <w:rPr>
                          <w:rFonts w:ascii="ＭＳ 明朝" w:eastAsia="ＭＳ 明朝" w:hAnsi="ＭＳ 明朝" w:cs="メイリオ" w:hint="eastAsia"/>
                          <w:sz w:val="24"/>
                          <w:szCs w:val="24"/>
                        </w:rPr>
                        <w:t>さじ</w:t>
                      </w:r>
                      <w:r w:rsidR="00E747E0" w:rsidRPr="00DD19DA">
                        <w:rPr>
                          <w:rFonts w:ascii="ＭＳ 明朝" w:eastAsia="ＭＳ 明朝" w:hAnsi="ＭＳ 明朝" w:cs="メイリオ"/>
                          <w:sz w:val="24"/>
                          <w:szCs w:val="24"/>
                        </w:rPr>
                        <w:t>2</w:t>
                      </w:r>
                      <w:r w:rsidR="00E747E0" w:rsidRPr="00DD19DA">
                        <w:rPr>
                          <w:rFonts w:ascii="ＭＳ 明朝" w:eastAsia="ＭＳ 明朝" w:hAnsi="ＭＳ 明朝" w:cs="メイリオ" w:hint="eastAsia"/>
                          <w:sz w:val="24"/>
                          <w:szCs w:val="24"/>
                        </w:rPr>
                        <w:t xml:space="preserve">　</w:t>
                      </w:r>
                    </w:p>
                    <w:p w:rsidR="00DD19DA" w:rsidRDefault="00E747E0" w:rsidP="00780DD0">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■オリーブオイル…小</w:t>
                      </w:r>
                      <w:r w:rsidR="003255D6" w:rsidRPr="00DD19DA">
                        <w:rPr>
                          <w:rFonts w:ascii="ＭＳ 明朝" w:eastAsia="ＭＳ 明朝" w:hAnsi="ＭＳ 明朝" w:cs="メイリオ" w:hint="eastAsia"/>
                          <w:sz w:val="24"/>
                          <w:szCs w:val="24"/>
                        </w:rPr>
                        <w:t>さじ</w:t>
                      </w:r>
                      <w:r w:rsidRPr="00DD19DA">
                        <w:rPr>
                          <w:rFonts w:ascii="ＭＳ 明朝" w:eastAsia="ＭＳ 明朝" w:hAnsi="ＭＳ 明朝" w:cs="メイリオ"/>
                          <w:sz w:val="24"/>
                          <w:szCs w:val="24"/>
                        </w:rPr>
                        <w:t>1</w:t>
                      </w:r>
                      <w:r w:rsidRPr="00DD19DA">
                        <w:rPr>
                          <w:rFonts w:ascii="ＭＳ 明朝" w:eastAsia="ＭＳ 明朝" w:hAnsi="ＭＳ 明朝" w:cs="メイリオ" w:hint="eastAsia"/>
                          <w:sz w:val="24"/>
                          <w:szCs w:val="24"/>
                        </w:rPr>
                        <w:t xml:space="preserve">　■しょうゆ…小</w:t>
                      </w:r>
                      <w:r w:rsidR="003255D6" w:rsidRPr="00DD19DA">
                        <w:rPr>
                          <w:rFonts w:ascii="ＭＳ 明朝" w:eastAsia="ＭＳ 明朝" w:hAnsi="ＭＳ 明朝" w:cs="メイリオ" w:hint="eastAsia"/>
                          <w:sz w:val="24"/>
                          <w:szCs w:val="24"/>
                        </w:rPr>
                        <w:t>さじ</w:t>
                      </w:r>
                      <w:r w:rsidRPr="00DD19DA">
                        <w:rPr>
                          <w:rFonts w:ascii="ＭＳ 明朝" w:eastAsia="ＭＳ 明朝" w:hAnsi="ＭＳ 明朝" w:cs="メイリオ"/>
                          <w:sz w:val="24"/>
                          <w:szCs w:val="24"/>
                        </w:rPr>
                        <w:t>1</w:t>
                      </w:r>
                    </w:p>
                    <w:p w:rsidR="0046527D" w:rsidRPr="00DD19DA" w:rsidRDefault="00E747E0" w:rsidP="00DD19DA">
                      <w:pPr>
                        <w:spacing w:line="0" w:lineRule="atLeast"/>
                        <w:rPr>
                          <w:rFonts w:ascii="ＭＳ 明朝" w:eastAsia="ＭＳ 明朝" w:hAnsi="ＭＳ 明朝" w:cs="メイリオ"/>
                          <w:sz w:val="24"/>
                          <w:szCs w:val="24"/>
                        </w:rPr>
                      </w:pPr>
                      <w:r w:rsidRPr="00DD19DA">
                        <w:rPr>
                          <w:rFonts w:ascii="ＭＳ 明朝" w:eastAsia="ＭＳ 明朝" w:hAnsi="ＭＳ 明朝" w:cs="メイリオ" w:hint="eastAsia"/>
                          <w:sz w:val="24"/>
                          <w:szCs w:val="24"/>
                        </w:rPr>
                        <w:t>■豆ばんじゃん…小</w:t>
                      </w:r>
                      <w:r w:rsidR="003255D6" w:rsidRPr="00DD19DA">
                        <w:rPr>
                          <w:rFonts w:ascii="ＭＳ 明朝" w:eastAsia="ＭＳ 明朝" w:hAnsi="ＭＳ 明朝" w:cs="メイリオ" w:hint="eastAsia"/>
                          <w:sz w:val="24"/>
                          <w:szCs w:val="24"/>
                        </w:rPr>
                        <w:t>さじ</w:t>
                      </w:r>
                      <w:r w:rsidRPr="00DD19DA">
                        <w:rPr>
                          <w:rFonts w:ascii="ＭＳ 明朝" w:eastAsia="ＭＳ 明朝" w:hAnsi="ＭＳ 明朝" w:cs="メイリオ"/>
                          <w:sz w:val="24"/>
                          <w:szCs w:val="24"/>
                        </w:rPr>
                        <w:t>1～2</w:t>
                      </w:r>
                      <w:r w:rsidRPr="00DD19DA">
                        <w:rPr>
                          <w:rFonts w:ascii="ＭＳ 明朝" w:eastAsia="ＭＳ 明朝" w:hAnsi="ＭＳ 明朝" w:cs="メイリオ" w:hint="eastAsia"/>
                          <w:sz w:val="24"/>
                          <w:szCs w:val="24"/>
                        </w:rPr>
                        <w:t xml:space="preserve">　■</w:t>
                      </w:r>
                      <w:r w:rsidR="00DD19DA" w:rsidRPr="00DD19DA">
                        <w:rPr>
                          <w:rFonts w:ascii="ＭＳ 明朝" w:eastAsia="ＭＳ 明朝" w:hAnsi="ＭＳ 明朝" w:cs="メイリオ" w:hint="eastAsia"/>
                          <w:sz w:val="24"/>
                          <w:szCs w:val="24"/>
                        </w:rPr>
                        <w:t>ごま油…少</w:t>
                      </w:r>
                      <w:r w:rsidRPr="00DD19DA">
                        <w:rPr>
                          <w:rFonts w:ascii="ＭＳ 明朝" w:eastAsia="ＭＳ 明朝" w:hAnsi="ＭＳ 明朝" w:cs="メイリオ" w:hint="eastAsia"/>
                          <w:sz w:val="24"/>
                          <w:szCs w:val="24"/>
                        </w:rPr>
                        <w:t>量　■白ごま…</w:t>
                      </w:r>
                      <w:r w:rsidR="00DD19DA" w:rsidRPr="00DD19DA">
                        <w:rPr>
                          <w:rFonts w:ascii="ＭＳ 明朝" w:eastAsia="ＭＳ 明朝" w:hAnsi="ＭＳ 明朝" w:cs="メイリオ" w:hint="eastAsia"/>
                          <w:sz w:val="24"/>
                          <w:szCs w:val="24"/>
                        </w:rPr>
                        <w:t>少</w:t>
                      </w:r>
                      <w:r w:rsidRPr="00DD19DA">
                        <w:rPr>
                          <w:rFonts w:ascii="ＭＳ 明朝" w:eastAsia="ＭＳ 明朝" w:hAnsi="ＭＳ 明朝" w:cs="メイリオ" w:hint="eastAsia"/>
                          <w:sz w:val="24"/>
                          <w:szCs w:val="24"/>
                        </w:rPr>
                        <w:t>量</w:t>
                      </w:r>
                    </w:p>
                  </w:txbxContent>
                </v:textbox>
                <w10:wrap anchorx="margin"/>
              </v:shape>
            </w:pict>
          </mc:Fallback>
        </mc:AlternateContent>
      </w:r>
    </w:p>
    <w:p w:rsidR="00DD4DEC" w:rsidRDefault="00DD4DEC"/>
    <w:p w:rsidR="00DD4DEC" w:rsidRDefault="00DD4DEC"/>
    <w:p w:rsidR="0046527D" w:rsidRDefault="0046527D"/>
    <w:p w:rsidR="0046527D" w:rsidRDefault="0046527D"/>
    <w:p w:rsidR="0046527D" w:rsidRDefault="0046527D"/>
    <w:p w:rsidR="0046527D" w:rsidRDefault="0046527D"/>
    <w:p w:rsidR="0046527D" w:rsidRDefault="00904870">
      <w:r>
        <w:rPr>
          <w:noProof/>
        </w:rPr>
        <mc:AlternateContent>
          <mc:Choice Requires="wps">
            <w:drawing>
              <wp:anchor distT="0" distB="0" distL="114300" distR="114300" simplePos="0" relativeHeight="251717632" behindDoc="0" locked="0" layoutInCell="1" allowOverlap="1" wp14:anchorId="7424D6BE" wp14:editId="444F1CB4">
                <wp:simplePos x="0" y="0"/>
                <wp:positionH relativeFrom="margin">
                  <wp:posOffset>439420</wp:posOffset>
                </wp:positionH>
                <wp:positionV relativeFrom="paragraph">
                  <wp:posOffset>198755</wp:posOffset>
                </wp:positionV>
                <wp:extent cx="5905500" cy="3656031"/>
                <wp:effectExtent l="0" t="0" r="0" b="1905"/>
                <wp:wrapNone/>
                <wp:docPr id="25" name="テキスト ボックス 25"/>
                <wp:cNvGraphicFramePr/>
                <a:graphic xmlns:a="http://schemas.openxmlformats.org/drawingml/2006/main">
                  <a:graphicData uri="http://schemas.microsoft.com/office/word/2010/wordprocessingShape">
                    <wps:wsp>
                      <wps:cNvSpPr txBox="1"/>
                      <wps:spPr>
                        <a:xfrm>
                          <a:off x="0" y="0"/>
                          <a:ext cx="5905500" cy="3656031"/>
                        </a:xfrm>
                        <a:prstGeom prst="rect">
                          <a:avLst/>
                        </a:prstGeom>
                        <a:noFill/>
                        <a:ln w="6350">
                          <a:noFill/>
                        </a:ln>
                        <a:effectLst/>
                      </wps:spPr>
                      <wps:txbx>
                        <w:txbxContent>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①たまねぎを粗みじん切り。</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②水なすを粗みじん切り。</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③にんにくをみじん切り。</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④パスタをゆでる。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⑤フライパンにオリーブオイルをひいてにんにくをいためる。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⑥香りがたってきたら合いびきミンチ肉をいためる。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⑦肉の色がかわってきたらたまねぎと水なすをいれていためる。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⑧豆乳をいれる。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⑨とりガラスープとしょうゆとしろすりごまをいれる。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⑩白みそをいれてとかす。</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⑪水けを切ったパスタをお皿に盛る。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⑫パスタのうえに具材をのせてごま油を少したらす。</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⑬上に豆みょうをのせて白ごまをパラッとふる。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※上記（子ども用）盛り付けが終わったら豆ばんじゃんを具材の中に足して同様に盛り付ける</w:t>
                            </w:r>
                            <w:r w:rsidR="00780DD0">
                              <w:rPr>
                                <w:rFonts w:asciiTheme="minorEastAsia" w:hAnsiTheme="minorEastAsia" w:cs="メイリオ" w:hint="eastAsia"/>
                                <w:sz w:val="28"/>
                              </w:rPr>
                              <w:t>。</w:t>
                            </w:r>
                          </w:p>
                          <w:p w:rsidR="0046527D" w:rsidRPr="00E747E0" w:rsidRDefault="0046527D" w:rsidP="00B5492C">
                            <w:pPr>
                              <w:spacing w:line="240" w:lineRule="exact"/>
                              <w:ind w:left="330" w:hangingChars="150" w:hanging="330"/>
                              <w:rPr>
                                <w:rFonts w:asciiTheme="minorEastAsia" w:hAnsiTheme="minorEastAsia" w:cs="メイリオ"/>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D6BE" id="テキスト ボックス 25" o:spid="_x0000_s1040" type="#_x0000_t202" style="position:absolute;left:0;text-align:left;margin-left:34.6pt;margin-top:15.65pt;width:465pt;height:287.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" filled="f" stroked="f" strokeweight=".5pt">
                <v:textbox>
                  <w:txbxContent>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①たまねぎを粗みじん切り。</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②水なすを粗みじん切り。</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③にんにくをみじん切り。</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④パスタをゆでる。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⑤フライパンにオリーブオイルをひいてにんにくをいためる。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⑥香りがたってきたら合いびきミンチ肉をいためる。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⑦肉の色がかわってきたらたまねぎと水なすをいれていためる。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⑧豆乳をいれる。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⑨とりガラスープとしょうゆとしろすりごまをいれる。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⑩白みそをいれてとかす。</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⑪水けを切ったパスタをお皿に盛る。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⑫パスタのうえに具材をのせてごま油を少したらす。</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⑬上に豆みょうをのせて白ごまをパラッとふる。</w:t>
                      </w:r>
                    </w:p>
                    <w:p w:rsidR="00E747E0" w:rsidRPr="00780DD0" w:rsidRDefault="00E747E0"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※上記（子ども用）盛り付けが終わったら豆ばんじゃんを具材の中に足して同様に盛り付ける</w:t>
                      </w:r>
                      <w:r w:rsidR="00780DD0">
                        <w:rPr>
                          <w:rFonts w:asciiTheme="minorEastAsia" w:hAnsiTheme="minorEastAsia" w:cs="メイリオ" w:hint="eastAsia"/>
                          <w:sz w:val="28"/>
                        </w:rPr>
                        <w:t>。</w:t>
                      </w:r>
                    </w:p>
                    <w:p w:rsidR="0046527D" w:rsidRPr="00E747E0" w:rsidRDefault="0046527D" w:rsidP="00B5492C">
                      <w:pPr>
                        <w:spacing w:line="240" w:lineRule="exact"/>
                        <w:ind w:left="330" w:hangingChars="150" w:hanging="330"/>
                        <w:rPr>
                          <w:rFonts w:asciiTheme="minorEastAsia" w:hAnsiTheme="minorEastAsia" w:cs="メイリオ"/>
                          <w:sz w:val="22"/>
                          <w:szCs w:val="20"/>
                        </w:rPr>
                      </w:pPr>
                    </w:p>
                  </w:txbxContent>
                </v:textbox>
                <w10:wrap anchorx="margin"/>
              </v:shape>
            </w:pict>
          </mc:Fallback>
        </mc:AlternateContent>
      </w:r>
    </w:p>
    <w:p w:rsidR="0046527D" w:rsidRDefault="0046527D"/>
    <w:p w:rsidR="0046527D" w:rsidRDefault="0046527D"/>
    <w:p w:rsidR="0046527D" w:rsidRDefault="0046527D"/>
    <w:p w:rsidR="0046527D" w:rsidRDefault="0046527D"/>
    <w:p w:rsidR="0046527D" w:rsidRDefault="0046527D"/>
    <w:p w:rsidR="0046527D" w:rsidRDefault="0046527D"/>
    <w:p w:rsidR="0046527D" w:rsidRDefault="0046527D"/>
    <w:p w:rsidR="00DD4DEC" w:rsidRDefault="00DD4DEC"/>
    <w:p w:rsidR="0046527D" w:rsidRDefault="0046527D"/>
    <w:p w:rsidR="0046527D" w:rsidRDefault="0046527D"/>
    <w:p w:rsidR="0046527D" w:rsidRDefault="0046527D"/>
    <w:p w:rsidR="0046527D" w:rsidRDefault="0046527D"/>
    <w:p w:rsidR="00DD4DEC" w:rsidRDefault="00DD4DEC"/>
    <w:p w:rsidR="00DD4DEC" w:rsidRDefault="00DD4DEC"/>
    <w:p w:rsidR="0046527D" w:rsidRDefault="0046527D"/>
    <w:p w:rsidR="0046527D" w:rsidRDefault="0046527D"/>
    <w:p w:rsidR="0046527D" w:rsidRDefault="0046527D"/>
    <w:p w:rsidR="0056375C" w:rsidRPr="00890219" w:rsidRDefault="00904870">
      <w:pPr>
        <w:rPr>
          <w:rFonts w:ascii="メイリオ" w:eastAsia="メイリオ" w:hAnsi="メイリオ" w:cs="メイリオ"/>
          <w:sz w:val="20"/>
          <w:szCs w:val="20"/>
        </w:rPr>
      </w:pPr>
      <w:r>
        <w:rPr>
          <w:rFonts w:ascii="メイリオ" w:eastAsia="メイリオ" w:hAnsi="メイリオ" w:cs="メイリオ"/>
          <w:noProof/>
          <w:sz w:val="20"/>
          <w:szCs w:val="20"/>
        </w:rPr>
        <w:drawing>
          <wp:anchor distT="0" distB="0" distL="114300" distR="114300" simplePos="0" relativeHeight="251796480" behindDoc="0" locked="0" layoutInCell="1" allowOverlap="1" wp14:anchorId="0D89B90A" wp14:editId="778C6FC0">
            <wp:simplePos x="0" y="0"/>
            <wp:positionH relativeFrom="column">
              <wp:posOffset>1627505</wp:posOffset>
            </wp:positionH>
            <wp:positionV relativeFrom="paragraph">
              <wp:posOffset>307975</wp:posOffset>
            </wp:positionV>
            <wp:extent cx="3420000" cy="2353184"/>
            <wp:effectExtent l="0" t="0" r="0" b="952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0000" cy="2353184"/>
                    </a:xfrm>
                    <a:prstGeom prst="rect">
                      <a:avLst/>
                    </a:prstGeom>
                  </pic:spPr>
                </pic:pic>
              </a:graphicData>
            </a:graphic>
            <wp14:sizeRelH relativeFrom="margin">
              <wp14:pctWidth>0</wp14:pctWidth>
            </wp14:sizeRelH>
            <wp14:sizeRelV relativeFrom="margin">
              <wp14:pctHeight>0</wp14:pctHeight>
            </wp14:sizeRelV>
          </wp:anchor>
        </w:drawing>
      </w:r>
    </w:p>
    <w:p w:rsidR="0056375C" w:rsidRDefault="0056375C"/>
    <w:p w:rsidR="0056375C" w:rsidRDefault="0056375C"/>
    <w:p w:rsidR="0056375C" w:rsidRDefault="0056375C"/>
    <w:p w:rsidR="0056375C" w:rsidRDefault="0056375C"/>
    <w:p w:rsidR="0056375C" w:rsidRDefault="0056375C"/>
    <w:p w:rsidR="0056375C" w:rsidRDefault="0056375C"/>
    <w:p w:rsidR="0056375C" w:rsidRDefault="0056375C"/>
    <w:p w:rsidR="0056375C" w:rsidRDefault="0056375C"/>
    <w:p w:rsidR="0056375C" w:rsidRDefault="0056375C"/>
    <w:p w:rsidR="0007466F" w:rsidRDefault="0007466F"/>
    <w:p w:rsidR="005B6020" w:rsidRDefault="005B6020"/>
    <w:p w:rsidR="0007466F" w:rsidRDefault="0007466F"/>
    <w:p w:rsidR="0007466F" w:rsidRDefault="0007466F"/>
    <w:p w:rsidR="003B0102" w:rsidRDefault="00D077ED">
      <w:r>
        <w:rPr>
          <w:noProof/>
        </w:rPr>
        <w:lastRenderedPageBreak/>
        <mc:AlternateContent>
          <mc:Choice Requires="wpg">
            <w:drawing>
              <wp:anchor distT="0" distB="0" distL="114300" distR="114300" simplePos="0" relativeHeight="251654144" behindDoc="0" locked="0" layoutInCell="1" allowOverlap="1" wp14:anchorId="702A21B0" wp14:editId="1B5B3E1F">
                <wp:simplePos x="0" y="0"/>
                <wp:positionH relativeFrom="column">
                  <wp:posOffset>278578</wp:posOffset>
                </wp:positionH>
                <wp:positionV relativeFrom="paragraph">
                  <wp:posOffset>117214</wp:posOffset>
                </wp:positionV>
                <wp:extent cx="695325" cy="790575"/>
                <wp:effectExtent l="0" t="0" r="9525" b="9525"/>
                <wp:wrapNone/>
                <wp:docPr id="24" name="グループ化 24"/>
                <wp:cNvGraphicFramePr/>
                <a:graphic xmlns:a="http://schemas.openxmlformats.org/drawingml/2006/main">
                  <a:graphicData uri="http://schemas.microsoft.com/office/word/2010/wordprocessingGroup">
                    <wpg:wgp>
                      <wpg:cNvGrpSpPr/>
                      <wpg:grpSpPr>
                        <a:xfrm>
                          <a:off x="0" y="0"/>
                          <a:ext cx="695325" cy="790575"/>
                          <a:chOff x="0" y="0"/>
                          <a:chExt cx="942975" cy="1028700"/>
                        </a:xfrm>
                      </wpg:grpSpPr>
                      <pic:pic xmlns:pic="http://schemas.openxmlformats.org/drawingml/2006/picture">
                        <pic:nvPicPr>
                          <pic:cNvPr id="19" name="図 19"/>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wps:wsp>
                        <wps:cNvPr id="95" name="テキスト ボックス 95"/>
                        <wps:cNvSpPr txBox="1"/>
                        <wps:spPr>
                          <a:xfrm>
                            <a:off x="52104" y="223966"/>
                            <a:ext cx="867427" cy="560931"/>
                          </a:xfrm>
                          <a:prstGeom prst="rect">
                            <a:avLst/>
                          </a:prstGeom>
                          <a:noFill/>
                          <a:ln w="6350">
                            <a:noFill/>
                          </a:ln>
                          <a:effectLst/>
                        </wps:spPr>
                        <wps:txbx>
                          <w:txbxContent>
                            <w:p w:rsidR="00955323" w:rsidRPr="008D696D" w:rsidRDefault="00955323" w:rsidP="00955323">
                              <w:pPr>
                                <w:rPr>
                                  <w:rFonts w:ascii="HGS創英角ﾎﾟｯﾌﾟ体" w:eastAsia="HGS創英角ﾎﾟｯﾌﾟ体" w:hAnsi="HGS創英角ﾎﾟｯﾌﾟ体"/>
                                  <w:color w:val="FF0000"/>
                                  <w:sz w:val="28"/>
                                  <w:szCs w:val="28"/>
                                </w:rPr>
                              </w:pPr>
                              <w:r w:rsidRPr="00955323">
                                <w:rPr>
                                  <w:rFonts w:ascii="HGS創英角ﾎﾟｯﾌﾟ体" w:eastAsia="HGS創英角ﾎﾟｯﾌﾟ体" w:hAnsi="HGS創英角ﾎﾟｯﾌﾟ体" w:hint="eastAsia"/>
                                  <w:color w:val="FF0000"/>
                                  <w:sz w:val="22"/>
                                </w:rPr>
                                <w:t>優秀賞</w:t>
                              </w:r>
                            </w:p>
                            <w:p w:rsidR="008D696D" w:rsidRPr="008D696D" w:rsidRDefault="008D696D" w:rsidP="00955323">
                              <w:pPr>
                                <w:rPr>
                                  <w:rFonts w:ascii="HGS創英角ﾎﾟｯﾌﾟ体" w:eastAsia="HGS創英角ﾎﾟｯﾌﾟ体" w:hAnsi="HGS創英角ﾎﾟｯﾌﾟ体"/>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2A21B0" id="グループ化 24" o:spid="_x0000_s1041" style="position:absolute;left:0;text-align:left;margin-left:21.95pt;margin-top:9.25pt;width:54.75pt;height:62.25pt;z-index:251654144;mso-width-relative:margin;mso-height-relative:margin" coordsize="9429,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">
                <v:shape id="図 19" o:spid="_x0000_s1042" type="#_x0000_t75" style="position:absolute;width:942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">
                  <v:imagedata r:id="rId8" o:title="" chromakey="white"/>
                  <v:path arrowok="t"/>
                </v:shape>
                <v:shape id="テキスト ボックス 95" o:spid="_x0000_s1043" type="#_x0000_t202" style="position:absolute;left:521;top:2239;width:8674;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rsidR="00955323" w:rsidRPr="008D696D" w:rsidRDefault="00955323" w:rsidP="00955323">
                        <w:pPr>
                          <w:rPr>
                            <w:rFonts w:ascii="HGS創英角ﾎﾟｯﾌﾟ体" w:eastAsia="HGS創英角ﾎﾟｯﾌﾟ体" w:hAnsi="HGS創英角ﾎﾟｯﾌﾟ体"/>
                            <w:color w:val="FF0000"/>
                            <w:sz w:val="28"/>
                            <w:szCs w:val="28"/>
                          </w:rPr>
                        </w:pPr>
                        <w:r w:rsidRPr="00955323">
                          <w:rPr>
                            <w:rFonts w:ascii="HGS創英角ﾎﾟｯﾌﾟ体" w:eastAsia="HGS創英角ﾎﾟｯﾌﾟ体" w:hAnsi="HGS創英角ﾎﾟｯﾌﾟ体" w:hint="eastAsia"/>
                            <w:color w:val="FF0000"/>
                            <w:sz w:val="22"/>
                          </w:rPr>
                          <w:t>優秀賞</w:t>
                        </w:r>
                      </w:p>
                      <w:p w:rsidR="008D696D" w:rsidRPr="008D696D" w:rsidRDefault="008D696D" w:rsidP="00955323">
                        <w:pPr>
                          <w:rPr>
                            <w:rFonts w:ascii="HGS創英角ﾎﾟｯﾌﾟ体" w:eastAsia="HGS創英角ﾎﾟｯﾌﾟ体" w:hAnsi="HGS創英角ﾎﾟｯﾌﾟ体"/>
                            <w:color w:val="FF0000"/>
                            <w:sz w:val="28"/>
                            <w:szCs w:val="28"/>
                          </w:rPr>
                        </w:pPr>
                      </w:p>
                    </w:txbxContent>
                  </v:textbox>
                </v:shape>
              </v:group>
            </w:pict>
          </mc:Fallback>
        </mc:AlternateContent>
      </w:r>
      <w:r w:rsidR="009439F2" w:rsidRPr="008D696D">
        <w:rPr>
          <w:rFonts w:hint="eastAsia"/>
          <w:noProof/>
        </w:rPr>
        <mc:AlternateContent>
          <mc:Choice Requires="wps">
            <w:drawing>
              <wp:anchor distT="0" distB="0" distL="114300" distR="114300" simplePos="0" relativeHeight="251655168" behindDoc="0" locked="0" layoutInCell="1" allowOverlap="1" wp14:anchorId="5880C41D" wp14:editId="5EF07822">
                <wp:simplePos x="0" y="0"/>
                <wp:positionH relativeFrom="column">
                  <wp:posOffset>857550</wp:posOffset>
                </wp:positionH>
                <wp:positionV relativeFrom="paragraph">
                  <wp:posOffset>176137</wp:posOffset>
                </wp:positionV>
                <wp:extent cx="4286250" cy="5334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4286250" cy="533400"/>
                        </a:xfrm>
                        <a:prstGeom prst="rect">
                          <a:avLst/>
                        </a:prstGeom>
                        <a:noFill/>
                        <a:ln w="6350">
                          <a:noFill/>
                        </a:ln>
                        <a:effectLst/>
                      </wps:spPr>
                      <wps:txbx>
                        <w:txbxContent>
                          <w:p w:rsidR="009C369A" w:rsidRPr="00016781" w:rsidRDefault="00A82052" w:rsidP="00E747E0">
                            <w:pPr>
                              <w:rPr>
                                <w:rFonts w:ascii="HGP創英角ﾎﾟｯﾌﾟ体" w:eastAsia="HGP創英角ﾎﾟｯﾌﾟ体" w:hAnsi="HGP創英角ﾎﾟｯﾌﾟ体"/>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pPr>
                            <w:r>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 xml:space="preserve">　</w:t>
                            </w:r>
                            <w:r w:rsidR="00E747E0" w:rsidRPr="00E747E0">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筍と豚肉の和風ペペロンチーノ</w:t>
                            </w:r>
                          </w:p>
                          <w:p w:rsidR="008D696D" w:rsidRDefault="008D696D" w:rsidP="008D6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C41D" id="テキスト ボックス 88" o:spid="_x0000_s1044" type="#_x0000_t202" style="position:absolute;left:0;text-align:left;margin-left:67.5pt;margin-top:13.85pt;width:337.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" filled="f" stroked="f" strokeweight=".5pt">
                <v:textbox>
                  <w:txbxContent>
                    <w:p w:rsidR="009C369A" w:rsidRPr="00016781" w:rsidRDefault="00A82052" w:rsidP="00E747E0">
                      <w:pPr>
                        <w:rPr>
                          <w:rFonts w:ascii="HGP創英角ﾎﾟｯﾌﾟ体" w:eastAsia="HGP創英角ﾎﾟｯﾌﾟ体" w:hAnsi="HGP創英角ﾎﾟｯﾌﾟ体"/>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pPr>
                      <w:r>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 xml:space="preserve">　</w:t>
                      </w:r>
                      <w:r w:rsidR="00E747E0" w:rsidRPr="00E747E0">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筍と豚肉の和風ペペロンチーノ</w:t>
                      </w:r>
                    </w:p>
                    <w:p w:rsidR="008D696D" w:rsidRDefault="008D696D" w:rsidP="008D696D"/>
                  </w:txbxContent>
                </v:textbox>
              </v:shape>
            </w:pict>
          </mc:Fallback>
        </mc:AlternateContent>
      </w:r>
    </w:p>
    <w:p w:rsidR="00DD4DEC" w:rsidRDefault="0017763A">
      <w:r w:rsidRPr="00945233">
        <w:rPr>
          <w:noProof/>
          <w14:textOutline w14:w="9525" w14:cap="rnd" w14:cmpd="sng" w14:algn="ctr">
            <w14:solidFill>
              <w14:srgbClr w14:val="EEB500"/>
            </w14:solidFill>
            <w14:prstDash w14:val="solid"/>
            <w14:bevel/>
          </w14:textOutline>
        </w:rPr>
        <mc:AlternateContent>
          <mc:Choice Requires="wps">
            <w:drawing>
              <wp:anchor distT="0" distB="0" distL="114300" distR="114300" simplePos="0" relativeHeight="251653120" behindDoc="0" locked="0" layoutInCell="1" allowOverlap="1" wp14:anchorId="4C4E37B5" wp14:editId="6FBC0467">
                <wp:simplePos x="0" y="0"/>
                <wp:positionH relativeFrom="column">
                  <wp:posOffset>856950</wp:posOffset>
                </wp:positionH>
                <wp:positionV relativeFrom="paragraph">
                  <wp:posOffset>73950</wp:posOffset>
                </wp:positionV>
                <wp:extent cx="2959200" cy="323850"/>
                <wp:effectExtent l="0" t="0" r="12700" b="19050"/>
                <wp:wrapNone/>
                <wp:docPr id="87" name="角丸四角形 87"/>
                <wp:cNvGraphicFramePr/>
                <a:graphic xmlns:a="http://schemas.openxmlformats.org/drawingml/2006/main">
                  <a:graphicData uri="http://schemas.microsoft.com/office/word/2010/wordprocessingShape">
                    <wps:wsp>
                      <wps:cNvSpPr/>
                      <wps:spPr>
                        <a:xfrm>
                          <a:off x="0" y="0"/>
                          <a:ext cx="2959200" cy="323850"/>
                        </a:xfrm>
                        <a:prstGeom prst="roundRect">
                          <a:avLst/>
                        </a:prstGeom>
                        <a:solidFill>
                          <a:srgbClr val="529A42"/>
                        </a:solidFill>
                        <a:ln w="12700" cap="flat" cmpd="sng" algn="ctr">
                          <a:solidFill>
                            <a:srgbClr val="529A4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3EBCA" id="角丸四角形 87" o:spid="_x0000_s1026" style="position:absolute;left:0;text-align:left;margin-left:67.5pt;margin-top:5.8pt;width:233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" fillcolor="#529a42" strokecolor="#529a42" strokeweight="1pt">
                <v:stroke joinstyle="miter"/>
              </v:roundrect>
            </w:pict>
          </mc:Fallback>
        </mc:AlternateContent>
      </w:r>
      <w:r w:rsidR="00374A8A">
        <w:rPr>
          <w:noProof/>
        </w:rPr>
        <mc:AlternateContent>
          <mc:Choice Requires="wps">
            <w:drawing>
              <wp:anchor distT="0" distB="0" distL="114300" distR="114300" simplePos="0" relativeHeight="251650048" behindDoc="0" locked="0" layoutInCell="1" allowOverlap="1" wp14:anchorId="1B01CFFE" wp14:editId="2F94FE65">
                <wp:simplePos x="0" y="0"/>
                <wp:positionH relativeFrom="column">
                  <wp:posOffset>323850</wp:posOffset>
                </wp:positionH>
                <wp:positionV relativeFrom="paragraph">
                  <wp:posOffset>209549</wp:posOffset>
                </wp:positionV>
                <wp:extent cx="6115050" cy="9286875"/>
                <wp:effectExtent l="19050" t="19050" r="19050" b="28575"/>
                <wp:wrapNone/>
                <wp:docPr id="14" name="角丸四角形 14"/>
                <wp:cNvGraphicFramePr/>
                <a:graphic xmlns:a="http://schemas.openxmlformats.org/drawingml/2006/main">
                  <a:graphicData uri="http://schemas.microsoft.com/office/word/2010/wordprocessingShape">
                    <wps:wsp>
                      <wps:cNvSpPr/>
                      <wps:spPr>
                        <a:xfrm>
                          <a:off x="0" y="0"/>
                          <a:ext cx="6115050" cy="9286875"/>
                        </a:xfrm>
                        <a:prstGeom prst="roundRect">
                          <a:avLst>
                            <a:gd name="adj" fmla="val 12920"/>
                          </a:avLst>
                        </a:prstGeom>
                        <a:noFill/>
                        <a:ln w="28575" cap="flat" cmpd="sng" algn="ctr">
                          <a:solidFill>
                            <a:srgbClr val="C89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7F4C1" id="角丸四角形 14" o:spid="_x0000_s1026" style="position:absolute;left:0;text-align:left;margin-left:25.5pt;margin-top:16.5pt;width:481.5pt;height:73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" filled="f" strokecolor="#c89800" strokeweight="2.25pt">
                <v:stroke joinstyle="miter"/>
              </v:roundrect>
            </w:pict>
          </mc:Fallback>
        </mc:AlternateContent>
      </w:r>
    </w:p>
    <w:p w:rsidR="00DD4DEC" w:rsidRDefault="00DD4DEC"/>
    <w:p w:rsidR="00DD4DEC" w:rsidRDefault="00E93F86">
      <w:r>
        <w:rPr>
          <w:noProof/>
        </w:rPr>
        <mc:AlternateContent>
          <mc:Choice Requires="wps">
            <w:drawing>
              <wp:anchor distT="0" distB="0" distL="114300" distR="114300" simplePos="0" relativeHeight="251768832" behindDoc="0" locked="0" layoutInCell="1" allowOverlap="1" wp14:anchorId="1C518F10" wp14:editId="7FEA1AF8">
                <wp:simplePos x="0" y="0"/>
                <wp:positionH relativeFrom="column">
                  <wp:posOffset>4057650</wp:posOffset>
                </wp:positionH>
                <wp:positionV relativeFrom="paragraph">
                  <wp:posOffset>9525</wp:posOffset>
                </wp:positionV>
                <wp:extent cx="2114550" cy="352425"/>
                <wp:effectExtent l="0" t="0" r="0" b="9525"/>
                <wp:wrapNone/>
                <wp:docPr id="66" name="テキスト ボックス 66"/>
                <wp:cNvGraphicFramePr/>
                <a:graphic xmlns:a="http://schemas.openxmlformats.org/drawingml/2006/main">
                  <a:graphicData uri="http://schemas.microsoft.com/office/word/2010/wordprocessingShape">
                    <wps:wsp>
                      <wps:cNvSpPr txBox="1"/>
                      <wps:spPr>
                        <a:xfrm>
                          <a:off x="0" y="0"/>
                          <a:ext cx="2114550" cy="352425"/>
                        </a:xfrm>
                        <a:prstGeom prst="rect">
                          <a:avLst/>
                        </a:prstGeom>
                        <a:solidFill>
                          <a:schemeClr val="lt1"/>
                        </a:solidFill>
                        <a:ln w="6350">
                          <a:noFill/>
                        </a:ln>
                      </wps:spPr>
                      <wps:txbx>
                        <w:txbxContent>
                          <w:p w:rsidR="0017763A" w:rsidRPr="00780DD0" w:rsidRDefault="00811E31" w:rsidP="0017763A">
                            <w:pPr>
                              <w:rPr>
                                <w:b/>
                                <w:sz w:val="24"/>
                                <w:szCs w:val="24"/>
                              </w:rPr>
                            </w:pPr>
                            <w:r>
                              <w:rPr>
                                <w:rFonts w:hint="eastAsia"/>
                                <w:b/>
                                <w:sz w:val="24"/>
                                <w:szCs w:val="24"/>
                              </w:rPr>
                              <w:t>家</w:t>
                            </w:r>
                            <w:r w:rsidR="0017763A" w:rsidRPr="00780DD0">
                              <w:rPr>
                                <w:rFonts w:hint="eastAsia"/>
                                <w:b/>
                                <w:sz w:val="24"/>
                                <w:szCs w:val="24"/>
                              </w:rPr>
                              <w:t xml:space="preserve">　航</w:t>
                            </w:r>
                            <w:r w:rsidR="00011ACC">
                              <w:rPr>
                                <w:rFonts w:hint="eastAsia"/>
                                <w:b/>
                                <w:sz w:val="24"/>
                                <w:szCs w:val="24"/>
                              </w:rPr>
                              <w:t>さん・</w:t>
                            </w:r>
                            <w:r w:rsidR="0017763A" w:rsidRPr="00780DD0">
                              <w:rPr>
                                <w:rFonts w:hint="eastAsia"/>
                                <w:b/>
                                <w:sz w:val="24"/>
                                <w:szCs w:val="24"/>
                              </w:rPr>
                              <w:t>ゆかり</w:t>
                            </w:r>
                            <w:r w:rsidR="00011ACC">
                              <w:rPr>
                                <w:rFonts w:hint="eastAsia"/>
                                <w:b/>
                                <w:sz w:val="24"/>
                                <w:szCs w:val="24"/>
                              </w:rPr>
                              <w:t>さん</w:t>
                            </w:r>
                          </w:p>
                          <w:p w:rsidR="0017763A" w:rsidRPr="00780DD0" w:rsidRDefault="0017763A" w:rsidP="0017763A">
                            <w:pPr>
                              <w:rPr>
                                <w:b/>
                                <w:sz w:val="24"/>
                                <w:szCs w:val="24"/>
                              </w:rPr>
                            </w:pPr>
                          </w:p>
                          <w:p w:rsidR="008E125B" w:rsidRPr="008E125B" w:rsidRDefault="008E125B" w:rsidP="008E125B">
                            <w:pPr>
                              <w:rPr>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18F10" id="テキスト ボックス 66" o:spid="_x0000_s1045" type="#_x0000_t202" style="position:absolute;left:0;text-align:left;margin-left:319.5pt;margin-top:.75pt;width:166.5pt;height:2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" fillcolor="white [3201]" stroked="f" strokeweight=".5pt">
                <v:textbox>
                  <w:txbxContent>
                    <w:p w:rsidR="0017763A" w:rsidRPr="00780DD0" w:rsidRDefault="00811E31" w:rsidP="0017763A">
                      <w:pPr>
                        <w:rPr>
                          <w:b/>
                          <w:sz w:val="24"/>
                          <w:szCs w:val="24"/>
                        </w:rPr>
                      </w:pPr>
                      <w:r>
                        <w:rPr>
                          <w:rFonts w:hint="eastAsia"/>
                          <w:b/>
                          <w:sz w:val="24"/>
                          <w:szCs w:val="24"/>
                        </w:rPr>
                        <w:t>家</w:t>
                      </w:r>
                      <w:r w:rsidR="0017763A" w:rsidRPr="00780DD0">
                        <w:rPr>
                          <w:rFonts w:hint="eastAsia"/>
                          <w:b/>
                          <w:sz w:val="24"/>
                          <w:szCs w:val="24"/>
                        </w:rPr>
                        <w:t xml:space="preserve">　航</w:t>
                      </w:r>
                      <w:r w:rsidR="00011ACC">
                        <w:rPr>
                          <w:rFonts w:hint="eastAsia"/>
                          <w:b/>
                          <w:sz w:val="24"/>
                          <w:szCs w:val="24"/>
                        </w:rPr>
                        <w:t>さん・</w:t>
                      </w:r>
                      <w:r w:rsidR="0017763A" w:rsidRPr="00780DD0">
                        <w:rPr>
                          <w:rFonts w:hint="eastAsia"/>
                          <w:b/>
                          <w:sz w:val="24"/>
                          <w:szCs w:val="24"/>
                        </w:rPr>
                        <w:t>ゆかり</w:t>
                      </w:r>
                      <w:r w:rsidR="00011ACC">
                        <w:rPr>
                          <w:rFonts w:hint="eastAsia"/>
                          <w:b/>
                          <w:sz w:val="24"/>
                          <w:szCs w:val="24"/>
                        </w:rPr>
                        <w:t>さん</w:t>
                      </w:r>
                    </w:p>
                    <w:p w:rsidR="0017763A" w:rsidRPr="00780DD0" w:rsidRDefault="0017763A" w:rsidP="0017763A">
                      <w:pPr>
                        <w:rPr>
                          <w:b/>
                          <w:sz w:val="24"/>
                          <w:szCs w:val="24"/>
                        </w:rPr>
                      </w:pPr>
                    </w:p>
                    <w:p w:rsidR="008E125B" w:rsidRPr="008E125B" w:rsidRDefault="008E125B" w:rsidP="008E125B">
                      <w:pPr>
                        <w:rPr>
                          <w:b/>
                          <w:sz w:val="22"/>
                        </w:rPr>
                      </w:pPr>
                    </w:p>
                  </w:txbxContent>
                </v:textbox>
              </v:shape>
            </w:pict>
          </mc:Fallback>
        </mc:AlternateContent>
      </w:r>
    </w:p>
    <w:p w:rsidR="00DD4DEC" w:rsidRDefault="00DD4DEC"/>
    <w:p w:rsidR="00DD4DEC" w:rsidRDefault="00904870">
      <w:r w:rsidRPr="00DD4DEC">
        <w:rPr>
          <w:noProof/>
        </w:rPr>
        <mc:AlternateContent>
          <mc:Choice Requires="wps">
            <w:drawing>
              <wp:anchor distT="0" distB="0" distL="114300" distR="114300" simplePos="0" relativeHeight="251729920" behindDoc="1" locked="0" layoutInCell="1" allowOverlap="1" wp14:anchorId="538B5E69" wp14:editId="24B1B684">
                <wp:simplePos x="0" y="0"/>
                <wp:positionH relativeFrom="margin">
                  <wp:posOffset>408940</wp:posOffset>
                </wp:positionH>
                <wp:positionV relativeFrom="paragraph">
                  <wp:posOffset>122555</wp:posOffset>
                </wp:positionV>
                <wp:extent cx="5791200" cy="1296364"/>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791200" cy="1296364"/>
                        </a:xfrm>
                        <a:prstGeom prst="rect">
                          <a:avLst/>
                        </a:prstGeom>
                        <a:noFill/>
                        <a:ln w="6350">
                          <a:noFill/>
                        </a:ln>
                        <a:effectLst/>
                      </wps:spPr>
                      <wps:txbx>
                        <w:txbxContent>
                          <w:p w:rsidR="00332FE9" w:rsidRPr="00780DD0" w:rsidRDefault="00332FE9" w:rsidP="009439F2">
                            <w:pPr>
                              <w:spacing w:line="240" w:lineRule="exact"/>
                              <w:rPr>
                                <w:rFonts w:ascii="ＭＳ 明朝" w:eastAsia="ＭＳ 明朝" w:hAnsi="ＭＳ 明朝" w:cs="メイリオ"/>
                                <w:szCs w:val="24"/>
                              </w:rPr>
                            </w:pPr>
                            <w:r w:rsidRPr="00780DD0">
                              <w:rPr>
                                <w:rFonts w:ascii="ＭＳ 明朝" w:eastAsia="ＭＳ 明朝" w:hAnsi="ＭＳ 明朝" w:cs="メイリオ" w:hint="eastAsia"/>
                                <w:sz w:val="24"/>
                                <w:szCs w:val="32"/>
                              </w:rPr>
                              <w:t>材料</w:t>
                            </w:r>
                            <w:r w:rsidRPr="00780DD0">
                              <w:rPr>
                                <w:rFonts w:ascii="ＭＳ 明朝" w:eastAsia="ＭＳ 明朝" w:hAnsi="ＭＳ 明朝" w:cs="メイリオ"/>
                                <w:sz w:val="24"/>
                                <w:szCs w:val="32"/>
                              </w:rPr>
                              <w:t>（４人分）</w:t>
                            </w:r>
                          </w:p>
                          <w:p w:rsidR="009439F2" w:rsidRPr="00780DD0" w:rsidRDefault="009439F2" w:rsidP="009439F2">
                            <w:pPr>
                              <w:spacing w:line="240" w:lineRule="exact"/>
                              <w:rPr>
                                <w:rFonts w:ascii="ＭＳ 明朝" w:eastAsia="ＭＳ 明朝" w:hAnsi="ＭＳ 明朝" w:cs="メイリオ"/>
                                <w:szCs w:val="24"/>
                              </w:rPr>
                            </w:pPr>
                          </w:p>
                          <w:p w:rsidR="00C35DDF" w:rsidRDefault="00256C90" w:rsidP="00780DD0">
                            <w:pPr>
                              <w:spacing w:line="0" w:lineRule="atLeas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筍水煮…200</w:t>
                            </w:r>
                            <w:r w:rsidR="0017763A" w:rsidRPr="00780DD0">
                              <w:rPr>
                                <w:rFonts w:ascii="ＭＳ 明朝" w:eastAsia="ＭＳ 明朝" w:hAnsi="ＭＳ 明朝" w:cs="メイリオ"/>
                                <w:sz w:val="24"/>
                                <w:szCs w:val="24"/>
                              </w:rPr>
                              <w:t>ｇ</w:t>
                            </w:r>
                            <w:r w:rsidRPr="00780DD0">
                              <w:rPr>
                                <w:rFonts w:ascii="ＭＳ 明朝" w:eastAsia="ＭＳ 明朝" w:hAnsi="ＭＳ 明朝" w:cs="メイリオ" w:hint="eastAsia"/>
                                <w:sz w:val="24"/>
                                <w:szCs w:val="24"/>
                              </w:rPr>
                              <w:t xml:space="preserve">　■</w:t>
                            </w:r>
                            <w:r w:rsidR="0017763A" w:rsidRPr="00780DD0">
                              <w:rPr>
                                <w:rFonts w:ascii="ＭＳ 明朝" w:eastAsia="ＭＳ 明朝" w:hAnsi="ＭＳ 明朝" w:cs="メイリオ" w:hint="eastAsia"/>
                                <w:sz w:val="24"/>
                                <w:szCs w:val="24"/>
                              </w:rPr>
                              <w:t>豚バラ</w:t>
                            </w:r>
                            <w:r w:rsidR="0017763A" w:rsidRPr="00780DD0">
                              <w:rPr>
                                <w:rFonts w:ascii="ＭＳ 明朝" w:eastAsia="ＭＳ 明朝" w:hAnsi="ＭＳ 明朝" w:cs="メイリオ"/>
                                <w:sz w:val="24"/>
                                <w:szCs w:val="24"/>
                              </w:rPr>
                              <w:t>薄切り</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sz w:val="24"/>
                                <w:szCs w:val="24"/>
                              </w:rPr>
                              <w:t>240ｇ</w:t>
                            </w:r>
                            <w:r w:rsidRPr="00780DD0">
                              <w:rPr>
                                <w:rFonts w:ascii="ＭＳ 明朝" w:eastAsia="ＭＳ 明朝" w:hAnsi="ＭＳ 明朝" w:cs="メイリオ" w:hint="eastAsia"/>
                                <w:sz w:val="24"/>
                                <w:szCs w:val="24"/>
                              </w:rPr>
                              <w:t xml:space="preserve">　■</w:t>
                            </w:r>
                            <w:r w:rsidR="0017763A" w:rsidRPr="00780DD0">
                              <w:rPr>
                                <w:rFonts w:ascii="ＭＳ 明朝" w:eastAsia="ＭＳ 明朝" w:hAnsi="ＭＳ 明朝" w:cs="メイリオ" w:hint="eastAsia"/>
                                <w:sz w:val="24"/>
                                <w:szCs w:val="24"/>
                              </w:rPr>
                              <w:t>三つ葉</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20</w:t>
                            </w:r>
                            <w:r w:rsidR="0017763A" w:rsidRPr="00780DD0">
                              <w:rPr>
                                <w:rFonts w:ascii="ＭＳ 明朝" w:eastAsia="ＭＳ 明朝" w:hAnsi="ＭＳ 明朝" w:cs="メイリオ"/>
                                <w:sz w:val="24"/>
                                <w:szCs w:val="24"/>
                              </w:rPr>
                              <w:t>ｇ</w:t>
                            </w:r>
                            <w:r w:rsidRPr="00780DD0">
                              <w:rPr>
                                <w:rFonts w:ascii="ＭＳ 明朝" w:eastAsia="ＭＳ 明朝" w:hAnsi="ＭＳ 明朝" w:cs="メイリオ" w:hint="eastAsia"/>
                                <w:sz w:val="24"/>
                                <w:szCs w:val="24"/>
                              </w:rPr>
                              <w:t xml:space="preserve">　</w:t>
                            </w:r>
                          </w:p>
                          <w:p w:rsidR="00C35DDF" w:rsidRDefault="00256C90" w:rsidP="00C35DDF">
                            <w:pPr>
                              <w:spacing w:line="0" w:lineRule="atLeas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スパゲ</w:t>
                            </w:r>
                            <w:r w:rsidR="009925BF">
                              <w:rPr>
                                <w:rFonts w:ascii="ＭＳ 明朝" w:eastAsia="ＭＳ 明朝" w:hAnsi="ＭＳ 明朝" w:cs="メイリオ" w:hint="eastAsia"/>
                                <w:sz w:val="24"/>
                                <w:szCs w:val="24"/>
                              </w:rPr>
                              <w:t>ッ</w:t>
                            </w:r>
                            <w:r w:rsidR="0017763A" w:rsidRPr="00780DD0">
                              <w:rPr>
                                <w:rFonts w:ascii="ＭＳ 明朝" w:eastAsia="ＭＳ 明朝" w:hAnsi="ＭＳ 明朝" w:cs="メイリオ" w:hint="eastAsia"/>
                                <w:sz w:val="24"/>
                                <w:szCs w:val="24"/>
                              </w:rPr>
                              <w:t>ティ</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400</w:t>
                            </w:r>
                            <w:r w:rsidR="0017763A" w:rsidRPr="00780DD0">
                              <w:rPr>
                                <w:rFonts w:ascii="ＭＳ 明朝" w:eastAsia="ＭＳ 明朝" w:hAnsi="ＭＳ 明朝" w:cs="メイリオ"/>
                                <w:sz w:val="24"/>
                                <w:szCs w:val="24"/>
                              </w:rPr>
                              <w:t>ｇ</w:t>
                            </w:r>
                            <w:r w:rsidRPr="00780DD0">
                              <w:rPr>
                                <w:rFonts w:ascii="ＭＳ 明朝" w:eastAsia="ＭＳ 明朝" w:hAnsi="ＭＳ 明朝" w:cs="メイリオ" w:hint="eastAsia"/>
                                <w:sz w:val="24"/>
                                <w:szCs w:val="24"/>
                              </w:rPr>
                              <w:t xml:space="preserve">　■</w:t>
                            </w:r>
                            <w:r w:rsidR="0017763A" w:rsidRPr="00780DD0">
                              <w:rPr>
                                <w:rFonts w:ascii="ＭＳ 明朝" w:eastAsia="ＭＳ 明朝" w:hAnsi="ＭＳ 明朝" w:cs="メイリオ" w:hint="eastAsia"/>
                                <w:sz w:val="24"/>
                                <w:szCs w:val="24"/>
                              </w:rPr>
                              <w:t>にんにく</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2</w:t>
                            </w:r>
                            <w:r w:rsidR="0017763A" w:rsidRPr="00780DD0">
                              <w:rPr>
                                <w:rFonts w:ascii="ＭＳ 明朝" w:eastAsia="ＭＳ 明朝" w:hAnsi="ＭＳ 明朝" w:cs="メイリオ"/>
                                <w:sz w:val="24"/>
                                <w:szCs w:val="24"/>
                              </w:rPr>
                              <w:t>かけ</w:t>
                            </w:r>
                            <w:r w:rsidR="003F0171" w:rsidRPr="00780DD0">
                              <w:rPr>
                                <w:rFonts w:ascii="ＭＳ 明朝" w:eastAsia="ＭＳ 明朝" w:hAnsi="ＭＳ 明朝" w:cs="メイリオ" w:hint="eastAsia"/>
                                <w:sz w:val="24"/>
                                <w:szCs w:val="24"/>
                              </w:rPr>
                              <w:t xml:space="preserve">　</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タカ</w:t>
                            </w:r>
                            <w:r w:rsidR="0017763A" w:rsidRPr="00780DD0">
                              <w:rPr>
                                <w:rFonts w:ascii="ＭＳ 明朝" w:eastAsia="ＭＳ 明朝" w:hAnsi="ＭＳ 明朝" w:cs="メイリオ"/>
                                <w:sz w:val="24"/>
                                <w:szCs w:val="24"/>
                              </w:rPr>
                              <w:t>の</w:t>
                            </w:r>
                            <w:r w:rsidR="0017763A" w:rsidRPr="00780DD0">
                              <w:rPr>
                                <w:rFonts w:ascii="ＭＳ 明朝" w:eastAsia="ＭＳ 明朝" w:hAnsi="ＭＳ 明朝" w:cs="メイリオ" w:hint="eastAsia"/>
                                <w:sz w:val="24"/>
                                <w:szCs w:val="24"/>
                              </w:rPr>
                              <w:t>爪</w:t>
                            </w:r>
                            <w:r w:rsidR="0017763A" w:rsidRPr="00780DD0">
                              <w:rPr>
                                <w:rFonts w:ascii="ＭＳ 明朝" w:eastAsia="ＭＳ 明朝" w:hAnsi="ＭＳ 明朝" w:cs="メイリオ"/>
                                <w:sz w:val="24"/>
                                <w:szCs w:val="24"/>
                              </w:rPr>
                              <w:t>輪切り</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適量</w:t>
                            </w:r>
                            <w:r w:rsidRPr="00780DD0">
                              <w:rPr>
                                <w:rFonts w:ascii="ＭＳ 明朝" w:eastAsia="ＭＳ 明朝" w:hAnsi="ＭＳ 明朝" w:cs="メイリオ" w:hint="eastAsia"/>
                                <w:sz w:val="24"/>
                                <w:szCs w:val="24"/>
                              </w:rPr>
                              <w:t xml:space="preserve">　</w:t>
                            </w:r>
                          </w:p>
                          <w:p w:rsidR="003255D6" w:rsidRDefault="00256C90" w:rsidP="00C35DDF">
                            <w:pPr>
                              <w:spacing w:line="0" w:lineRule="atLeas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めんつゆ</w:t>
                            </w:r>
                            <w:r w:rsidR="0017763A" w:rsidRPr="00780DD0">
                              <w:rPr>
                                <w:rFonts w:ascii="ＭＳ 明朝" w:eastAsia="ＭＳ 明朝" w:hAnsi="ＭＳ 明朝" w:cs="メイリオ"/>
                                <w:sz w:val="24"/>
                                <w:szCs w:val="24"/>
                              </w:rPr>
                              <w:t>（</w:t>
                            </w:r>
                            <w:r w:rsidR="0017763A" w:rsidRPr="00780DD0">
                              <w:rPr>
                                <w:rFonts w:ascii="ＭＳ 明朝" w:eastAsia="ＭＳ 明朝" w:hAnsi="ＭＳ 明朝" w:cs="メイリオ" w:hint="eastAsia"/>
                                <w:sz w:val="24"/>
                                <w:szCs w:val="24"/>
                              </w:rPr>
                              <w:t>2</w:t>
                            </w:r>
                            <w:r w:rsidR="0017763A" w:rsidRPr="00780DD0">
                              <w:rPr>
                                <w:rFonts w:ascii="ＭＳ 明朝" w:eastAsia="ＭＳ 明朝" w:hAnsi="ＭＳ 明朝" w:cs="メイリオ"/>
                                <w:sz w:val="24"/>
                                <w:szCs w:val="24"/>
                              </w:rPr>
                              <w:t>倍濃縮）</w:t>
                            </w:r>
                            <w:r w:rsidR="0017763A" w:rsidRPr="00780DD0">
                              <w:rPr>
                                <w:rFonts w:ascii="ＭＳ 明朝" w:eastAsia="ＭＳ 明朝" w:hAnsi="ＭＳ 明朝" w:cs="メイリオ" w:hint="eastAsia"/>
                                <w:sz w:val="24"/>
                                <w:szCs w:val="24"/>
                              </w:rPr>
                              <w:t>…大</w:t>
                            </w:r>
                            <w:r w:rsidR="003255D6">
                              <w:rPr>
                                <w:rFonts w:ascii="ＭＳ 明朝" w:eastAsia="ＭＳ 明朝" w:hAnsi="ＭＳ 明朝" w:cs="メイリオ" w:hint="eastAsia"/>
                                <w:sz w:val="24"/>
                                <w:szCs w:val="24"/>
                              </w:rPr>
                              <w:t>さじ</w:t>
                            </w:r>
                            <w:r w:rsidR="0017763A" w:rsidRPr="00780DD0">
                              <w:rPr>
                                <w:rFonts w:ascii="ＭＳ 明朝" w:eastAsia="ＭＳ 明朝" w:hAnsi="ＭＳ 明朝" w:cs="メイリオ"/>
                                <w:sz w:val="24"/>
                                <w:szCs w:val="24"/>
                              </w:rPr>
                              <w:t>8</w:t>
                            </w:r>
                            <w:r w:rsidRPr="00780DD0">
                              <w:rPr>
                                <w:rFonts w:ascii="ＭＳ 明朝" w:eastAsia="ＭＳ 明朝" w:hAnsi="ＭＳ 明朝" w:cs="メイリオ" w:hint="eastAsia"/>
                                <w:sz w:val="24"/>
                                <w:szCs w:val="24"/>
                              </w:rPr>
                              <w:t xml:space="preserve">　■</w:t>
                            </w:r>
                            <w:r w:rsidR="0017763A" w:rsidRPr="00780DD0">
                              <w:rPr>
                                <w:rFonts w:ascii="ＭＳ 明朝" w:eastAsia="ＭＳ 明朝" w:hAnsi="ＭＳ 明朝" w:cs="メイリオ" w:hint="eastAsia"/>
                                <w:sz w:val="24"/>
                                <w:szCs w:val="24"/>
                              </w:rPr>
                              <w:t>塩コショウ…適量</w:t>
                            </w:r>
                            <w:r w:rsidRPr="00780DD0">
                              <w:rPr>
                                <w:rFonts w:ascii="ＭＳ 明朝" w:eastAsia="ＭＳ 明朝" w:hAnsi="ＭＳ 明朝" w:cs="メイリオ" w:hint="eastAsia"/>
                                <w:sz w:val="24"/>
                                <w:szCs w:val="24"/>
                              </w:rPr>
                              <w:t xml:space="preserve">　</w:t>
                            </w:r>
                          </w:p>
                          <w:p w:rsidR="00332FE9" w:rsidRPr="00780DD0" w:rsidRDefault="00256C90" w:rsidP="00C35DDF">
                            <w:pPr>
                              <w:spacing w:line="0" w:lineRule="atLeas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ブラックペッパー…少々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B5E69" id="テキスト ボックス 26" o:spid="_x0000_s1046" type="#_x0000_t202" style="position:absolute;left:0;text-align:left;margin-left:32.2pt;margin-top:9.65pt;width:456pt;height:102.1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" filled="f" stroked="f" strokeweight=".5pt">
                <v:textbox>
                  <w:txbxContent>
                    <w:p w:rsidR="00332FE9" w:rsidRPr="00780DD0" w:rsidRDefault="00332FE9" w:rsidP="009439F2">
                      <w:pPr>
                        <w:spacing w:line="240" w:lineRule="exact"/>
                        <w:rPr>
                          <w:rFonts w:ascii="ＭＳ 明朝" w:eastAsia="ＭＳ 明朝" w:hAnsi="ＭＳ 明朝" w:cs="メイリオ"/>
                          <w:szCs w:val="24"/>
                        </w:rPr>
                      </w:pPr>
                      <w:r w:rsidRPr="00780DD0">
                        <w:rPr>
                          <w:rFonts w:ascii="ＭＳ 明朝" w:eastAsia="ＭＳ 明朝" w:hAnsi="ＭＳ 明朝" w:cs="メイリオ" w:hint="eastAsia"/>
                          <w:sz w:val="24"/>
                          <w:szCs w:val="32"/>
                        </w:rPr>
                        <w:t>材料</w:t>
                      </w:r>
                      <w:r w:rsidRPr="00780DD0">
                        <w:rPr>
                          <w:rFonts w:ascii="ＭＳ 明朝" w:eastAsia="ＭＳ 明朝" w:hAnsi="ＭＳ 明朝" w:cs="メイリオ"/>
                          <w:sz w:val="24"/>
                          <w:szCs w:val="32"/>
                        </w:rPr>
                        <w:t>（４人分）</w:t>
                      </w:r>
                    </w:p>
                    <w:p w:rsidR="009439F2" w:rsidRPr="00780DD0" w:rsidRDefault="009439F2" w:rsidP="009439F2">
                      <w:pPr>
                        <w:spacing w:line="240" w:lineRule="exact"/>
                        <w:rPr>
                          <w:rFonts w:ascii="ＭＳ 明朝" w:eastAsia="ＭＳ 明朝" w:hAnsi="ＭＳ 明朝" w:cs="メイリオ"/>
                          <w:szCs w:val="24"/>
                        </w:rPr>
                      </w:pPr>
                    </w:p>
                    <w:p w:rsidR="00C35DDF" w:rsidRDefault="00256C90" w:rsidP="00780DD0">
                      <w:pPr>
                        <w:spacing w:line="0" w:lineRule="atLeas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筍水煮…200</w:t>
                      </w:r>
                      <w:r w:rsidR="0017763A" w:rsidRPr="00780DD0">
                        <w:rPr>
                          <w:rFonts w:ascii="ＭＳ 明朝" w:eastAsia="ＭＳ 明朝" w:hAnsi="ＭＳ 明朝" w:cs="メイリオ"/>
                          <w:sz w:val="24"/>
                          <w:szCs w:val="24"/>
                        </w:rPr>
                        <w:t>ｇ</w:t>
                      </w:r>
                      <w:r w:rsidRPr="00780DD0">
                        <w:rPr>
                          <w:rFonts w:ascii="ＭＳ 明朝" w:eastAsia="ＭＳ 明朝" w:hAnsi="ＭＳ 明朝" w:cs="メイリオ" w:hint="eastAsia"/>
                          <w:sz w:val="24"/>
                          <w:szCs w:val="24"/>
                        </w:rPr>
                        <w:t xml:space="preserve">　■</w:t>
                      </w:r>
                      <w:r w:rsidR="0017763A" w:rsidRPr="00780DD0">
                        <w:rPr>
                          <w:rFonts w:ascii="ＭＳ 明朝" w:eastAsia="ＭＳ 明朝" w:hAnsi="ＭＳ 明朝" w:cs="メイリオ" w:hint="eastAsia"/>
                          <w:sz w:val="24"/>
                          <w:szCs w:val="24"/>
                        </w:rPr>
                        <w:t>豚バラ</w:t>
                      </w:r>
                      <w:r w:rsidR="0017763A" w:rsidRPr="00780DD0">
                        <w:rPr>
                          <w:rFonts w:ascii="ＭＳ 明朝" w:eastAsia="ＭＳ 明朝" w:hAnsi="ＭＳ 明朝" w:cs="メイリオ"/>
                          <w:sz w:val="24"/>
                          <w:szCs w:val="24"/>
                        </w:rPr>
                        <w:t>薄切り</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sz w:val="24"/>
                          <w:szCs w:val="24"/>
                        </w:rPr>
                        <w:t>240ｇ</w:t>
                      </w:r>
                      <w:r w:rsidRPr="00780DD0">
                        <w:rPr>
                          <w:rFonts w:ascii="ＭＳ 明朝" w:eastAsia="ＭＳ 明朝" w:hAnsi="ＭＳ 明朝" w:cs="メイリオ" w:hint="eastAsia"/>
                          <w:sz w:val="24"/>
                          <w:szCs w:val="24"/>
                        </w:rPr>
                        <w:t xml:space="preserve">　■</w:t>
                      </w:r>
                      <w:r w:rsidR="0017763A" w:rsidRPr="00780DD0">
                        <w:rPr>
                          <w:rFonts w:ascii="ＭＳ 明朝" w:eastAsia="ＭＳ 明朝" w:hAnsi="ＭＳ 明朝" w:cs="メイリオ" w:hint="eastAsia"/>
                          <w:sz w:val="24"/>
                          <w:szCs w:val="24"/>
                        </w:rPr>
                        <w:t>三つ葉</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20</w:t>
                      </w:r>
                      <w:r w:rsidR="0017763A" w:rsidRPr="00780DD0">
                        <w:rPr>
                          <w:rFonts w:ascii="ＭＳ 明朝" w:eastAsia="ＭＳ 明朝" w:hAnsi="ＭＳ 明朝" w:cs="メイリオ"/>
                          <w:sz w:val="24"/>
                          <w:szCs w:val="24"/>
                        </w:rPr>
                        <w:t>ｇ</w:t>
                      </w:r>
                      <w:r w:rsidRPr="00780DD0">
                        <w:rPr>
                          <w:rFonts w:ascii="ＭＳ 明朝" w:eastAsia="ＭＳ 明朝" w:hAnsi="ＭＳ 明朝" w:cs="メイリオ" w:hint="eastAsia"/>
                          <w:sz w:val="24"/>
                          <w:szCs w:val="24"/>
                        </w:rPr>
                        <w:t xml:space="preserve">　</w:t>
                      </w:r>
                    </w:p>
                    <w:p w:rsidR="00C35DDF" w:rsidRDefault="00256C90" w:rsidP="00C35DDF">
                      <w:pPr>
                        <w:spacing w:line="0" w:lineRule="atLeas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スパゲ</w:t>
                      </w:r>
                      <w:r w:rsidR="009925BF">
                        <w:rPr>
                          <w:rFonts w:ascii="ＭＳ 明朝" w:eastAsia="ＭＳ 明朝" w:hAnsi="ＭＳ 明朝" w:cs="メイリオ" w:hint="eastAsia"/>
                          <w:sz w:val="24"/>
                          <w:szCs w:val="24"/>
                        </w:rPr>
                        <w:t>ッ</w:t>
                      </w:r>
                      <w:bookmarkStart w:id="1" w:name="_GoBack"/>
                      <w:bookmarkEnd w:id="1"/>
                      <w:r w:rsidR="0017763A" w:rsidRPr="00780DD0">
                        <w:rPr>
                          <w:rFonts w:ascii="ＭＳ 明朝" w:eastAsia="ＭＳ 明朝" w:hAnsi="ＭＳ 明朝" w:cs="メイリオ" w:hint="eastAsia"/>
                          <w:sz w:val="24"/>
                          <w:szCs w:val="24"/>
                        </w:rPr>
                        <w:t>ティ</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400</w:t>
                      </w:r>
                      <w:r w:rsidR="0017763A" w:rsidRPr="00780DD0">
                        <w:rPr>
                          <w:rFonts w:ascii="ＭＳ 明朝" w:eastAsia="ＭＳ 明朝" w:hAnsi="ＭＳ 明朝" w:cs="メイリオ"/>
                          <w:sz w:val="24"/>
                          <w:szCs w:val="24"/>
                        </w:rPr>
                        <w:t>ｇ</w:t>
                      </w:r>
                      <w:r w:rsidRPr="00780DD0">
                        <w:rPr>
                          <w:rFonts w:ascii="ＭＳ 明朝" w:eastAsia="ＭＳ 明朝" w:hAnsi="ＭＳ 明朝" w:cs="メイリオ" w:hint="eastAsia"/>
                          <w:sz w:val="24"/>
                          <w:szCs w:val="24"/>
                        </w:rPr>
                        <w:t xml:space="preserve">　■</w:t>
                      </w:r>
                      <w:r w:rsidR="0017763A" w:rsidRPr="00780DD0">
                        <w:rPr>
                          <w:rFonts w:ascii="ＭＳ 明朝" w:eastAsia="ＭＳ 明朝" w:hAnsi="ＭＳ 明朝" w:cs="メイリオ" w:hint="eastAsia"/>
                          <w:sz w:val="24"/>
                          <w:szCs w:val="24"/>
                        </w:rPr>
                        <w:t>にんにく</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2</w:t>
                      </w:r>
                      <w:r w:rsidR="0017763A" w:rsidRPr="00780DD0">
                        <w:rPr>
                          <w:rFonts w:ascii="ＭＳ 明朝" w:eastAsia="ＭＳ 明朝" w:hAnsi="ＭＳ 明朝" w:cs="メイリオ"/>
                          <w:sz w:val="24"/>
                          <w:szCs w:val="24"/>
                        </w:rPr>
                        <w:t>かけ</w:t>
                      </w:r>
                      <w:r w:rsidR="003F0171" w:rsidRPr="00780DD0">
                        <w:rPr>
                          <w:rFonts w:ascii="ＭＳ 明朝" w:eastAsia="ＭＳ 明朝" w:hAnsi="ＭＳ 明朝" w:cs="メイリオ" w:hint="eastAsia"/>
                          <w:sz w:val="24"/>
                          <w:szCs w:val="24"/>
                        </w:rPr>
                        <w:t xml:space="preserve">　</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タカ</w:t>
                      </w:r>
                      <w:r w:rsidR="0017763A" w:rsidRPr="00780DD0">
                        <w:rPr>
                          <w:rFonts w:ascii="ＭＳ 明朝" w:eastAsia="ＭＳ 明朝" w:hAnsi="ＭＳ 明朝" w:cs="メイリオ"/>
                          <w:sz w:val="24"/>
                          <w:szCs w:val="24"/>
                        </w:rPr>
                        <w:t>の</w:t>
                      </w:r>
                      <w:r w:rsidR="0017763A" w:rsidRPr="00780DD0">
                        <w:rPr>
                          <w:rFonts w:ascii="ＭＳ 明朝" w:eastAsia="ＭＳ 明朝" w:hAnsi="ＭＳ 明朝" w:cs="メイリオ" w:hint="eastAsia"/>
                          <w:sz w:val="24"/>
                          <w:szCs w:val="24"/>
                        </w:rPr>
                        <w:t>爪</w:t>
                      </w:r>
                      <w:r w:rsidR="0017763A" w:rsidRPr="00780DD0">
                        <w:rPr>
                          <w:rFonts w:ascii="ＭＳ 明朝" w:eastAsia="ＭＳ 明朝" w:hAnsi="ＭＳ 明朝" w:cs="メイリオ"/>
                          <w:sz w:val="24"/>
                          <w:szCs w:val="24"/>
                        </w:rPr>
                        <w:t>輪切り</w:t>
                      </w: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適量</w:t>
                      </w:r>
                      <w:r w:rsidRPr="00780DD0">
                        <w:rPr>
                          <w:rFonts w:ascii="ＭＳ 明朝" w:eastAsia="ＭＳ 明朝" w:hAnsi="ＭＳ 明朝" w:cs="メイリオ" w:hint="eastAsia"/>
                          <w:sz w:val="24"/>
                          <w:szCs w:val="24"/>
                        </w:rPr>
                        <w:t xml:space="preserve">　</w:t>
                      </w:r>
                    </w:p>
                    <w:p w:rsidR="003255D6" w:rsidRDefault="00256C90" w:rsidP="00C35DDF">
                      <w:pPr>
                        <w:spacing w:line="0" w:lineRule="atLeas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めんつゆ</w:t>
                      </w:r>
                      <w:r w:rsidR="0017763A" w:rsidRPr="00780DD0">
                        <w:rPr>
                          <w:rFonts w:ascii="ＭＳ 明朝" w:eastAsia="ＭＳ 明朝" w:hAnsi="ＭＳ 明朝" w:cs="メイリオ"/>
                          <w:sz w:val="24"/>
                          <w:szCs w:val="24"/>
                        </w:rPr>
                        <w:t>（</w:t>
                      </w:r>
                      <w:r w:rsidR="0017763A" w:rsidRPr="00780DD0">
                        <w:rPr>
                          <w:rFonts w:ascii="ＭＳ 明朝" w:eastAsia="ＭＳ 明朝" w:hAnsi="ＭＳ 明朝" w:cs="メイリオ" w:hint="eastAsia"/>
                          <w:sz w:val="24"/>
                          <w:szCs w:val="24"/>
                        </w:rPr>
                        <w:t>2</w:t>
                      </w:r>
                      <w:r w:rsidR="0017763A" w:rsidRPr="00780DD0">
                        <w:rPr>
                          <w:rFonts w:ascii="ＭＳ 明朝" w:eastAsia="ＭＳ 明朝" w:hAnsi="ＭＳ 明朝" w:cs="メイリオ"/>
                          <w:sz w:val="24"/>
                          <w:szCs w:val="24"/>
                        </w:rPr>
                        <w:t>倍濃縮）</w:t>
                      </w:r>
                      <w:r w:rsidR="0017763A" w:rsidRPr="00780DD0">
                        <w:rPr>
                          <w:rFonts w:ascii="ＭＳ 明朝" w:eastAsia="ＭＳ 明朝" w:hAnsi="ＭＳ 明朝" w:cs="メイリオ" w:hint="eastAsia"/>
                          <w:sz w:val="24"/>
                          <w:szCs w:val="24"/>
                        </w:rPr>
                        <w:t>…大</w:t>
                      </w:r>
                      <w:r w:rsidR="003255D6">
                        <w:rPr>
                          <w:rFonts w:ascii="ＭＳ 明朝" w:eastAsia="ＭＳ 明朝" w:hAnsi="ＭＳ 明朝" w:cs="メイリオ" w:hint="eastAsia"/>
                          <w:sz w:val="24"/>
                          <w:szCs w:val="24"/>
                        </w:rPr>
                        <w:t>さじ</w:t>
                      </w:r>
                      <w:r w:rsidR="0017763A" w:rsidRPr="00780DD0">
                        <w:rPr>
                          <w:rFonts w:ascii="ＭＳ 明朝" w:eastAsia="ＭＳ 明朝" w:hAnsi="ＭＳ 明朝" w:cs="メイリオ"/>
                          <w:sz w:val="24"/>
                          <w:szCs w:val="24"/>
                        </w:rPr>
                        <w:t>8</w:t>
                      </w:r>
                      <w:r w:rsidRPr="00780DD0">
                        <w:rPr>
                          <w:rFonts w:ascii="ＭＳ 明朝" w:eastAsia="ＭＳ 明朝" w:hAnsi="ＭＳ 明朝" w:cs="メイリオ" w:hint="eastAsia"/>
                          <w:sz w:val="24"/>
                          <w:szCs w:val="24"/>
                        </w:rPr>
                        <w:t xml:space="preserve">　■</w:t>
                      </w:r>
                      <w:r w:rsidR="0017763A" w:rsidRPr="00780DD0">
                        <w:rPr>
                          <w:rFonts w:ascii="ＭＳ 明朝" w:eastAsia="ＭＳ 明朝" w:hAnsi="ＭＳ 明朝" w:cs="メイリオ" w:hint="eastAsia"/>
                          <w:sz w:val="24"/>
                          <w:szCs w:val="24"/>
                        </w:rPr>
                        <w:t>塩コショウ…適量</w:t>
                      </w:r>
                      <w:r w:rsidRPr="00780DD0">
                        <w:rPr>
                          <w:rFonts w:ascii="ＭＳ 明朝" w:eastAsia="ＭＳ 明朝" w:hAnsi="ＭＳ 明朝" w:cs="メイリオ" w:hint="eastAsia"/>
                          <w:sz w:val="24"/>
                          <w:szCs w:val="24"/>
                        </w:rPr>
                        <w:t xml:space="preserve">　</w:t>
                      </w:r>
                    </w:p>
                    <w:p w:rsidR="00332FE9" w:rsidRPr="00780DD0" w:rsidRDefault="00256C90" w:rsidP="00C35DDF">
                      <w:pPr>
                        <w:spacing w:line="0" w:lineRule="atLeast"/>
                        <w:rPr>
                          <w:rFonts w:ascii="ＭＳ 明朝" w:eastAsia="ＭＳ 明朝" w:hAnsi="ＭＳ 明朝" w:cs="メイリオ"/>
                          <w:sz w:val="24"/>
                          <w:szCs w:val="24"/>
                        </w:rPr>
                      </w:pPr>
                      <w:r w:rsidRPr="00780DD0">
                        <w:rPr>
                          <w:rFonts w:ascii="ＭＳ 明朝" w:eastAsia="ＭＳ 明朝" w:hAnsi="ＭＳ 明朝" w:cs="メイリオ" w:hint="eastAsia"/>
                          <w:sz w:val="24"/>
                          <w:szCs w:val="24"/>
                        </w:rPr>
                        <w:t>■</w:t>
                      </w:r>
                      <w:r w:rsidR="0017763A" w:rsidRPr="00780DD0">
                        <w:rPr>
                          <w:rFonts w:ascii="ＭＳ 明朝" w:eastAsia="ＭＳ 明朝" w:hAnsi="ＭＳ 明朝" w:cs="メイリオ" w:hint="eastAsia"/>
                          <w:sz w:val="24"/>
                          <w:szCs w:val="24"/>
                        </w:rPr>
                        <w:t>ブラックペッパー…少々</w:t>
                      </w:r>
                    </w:p>
                  </w:txbxContent>
                </v:textbox>
                <w10:wrap anchorx="margin"/>
              </v:shape>
            </w:pict>
          </mc:Fallback>
        </mc:AlternateContent>
      </w:r>
    </w:p>
    <w:p w:rsidR="00DD4DEC" w:rsidRDefault="00DD4DEC"/>
    <w:p w:rsidR="00DD4DEC" w:rsidRDefault="00DD4DEC"/>
    <w:p w:rsidR="00474DB1" w:rsidRDefault="00474DB1"/>
    <w:p w:rsidR="00474DB1" w:rsidRDefault="00474DB1"/>
    <w:p w:rsidR="00474DB1" w:rsidRDefault="00474DB1"/>
    <w:p w:rsidR="00474DB1" w:rsidRDefault="00904870">
      <w:r>
        <w:rPr>
          <w:noProof/>
        </w:rPr>
        <mc:AlternateContent>
          <mc:Choice Requires="wps">
            <w:drawing>
              <wp:anchor distT="0" distB="0" distL="114300" distR="114300" simplePos="0" relativeHeight="251723776" behindDoc="1" locked="0" layoutInCell="1" allowOverlap="1" wp14:anchorId="788A1E1C" wp14:editId="65B21886">
                <wp:simplePos x="0" y="0"/>
                <wp:positionH relativeFrom="margin">
                  <wp:posOffset>431165</wp:posOffset>
                </wp:positionH>
                <wp:positionV relativeFrom="paragraph">
                  <wp:posOffset>157480</wp:posOffset>
                </wp:positionV>
                <wp:extent cx="5905500" cy="2951544"/>
                <wp:effectExtent l="0" t="0" r="0" b="1270"/>
                <wp:wrapNone/>
                <wp:docPr id="15" name="テキスト ボックス 15"/>
                <wp:cNvGraphicFramePr/>
                <a:graphic xmlns:a="http://schemas.openxmlformats.org/drawingml/2006/main">
                  <a:graphicData uri="http://schemas.microsoft.com/office/word/2010/wordprocessingShape">
                    <wps:wsp>
                      <wps:cNvSpPr txBox="1"/>
                      <wps:spPr>
                        <a:xfrm>
                          <a:off x="0" y="0"/>
                          <a:ext cx="5905500" cy="2951544"/>
                        </a:xfrm>
                        <a:prstGeom prst="rect">
                          <a:avLst/>
                        </a:prstGeom>
                        <a:noFill/>
                        <a:ln w="6350">
                          <a:noFill/>
                        </a:ln>
                        <a:effectLst/>
                      </wps:spPr>
                      <wps:txbx>
                        <w:txbxContent>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①筍は水洗いし、いちょう切りのうす切りにする。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②豚肉は一口大に切る。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③三つ葉は3ｃｍの長さに切る。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④にんにくはみじん切りに切る。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⑤スパゲッティを茹でる。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⑥フライパンに豚バラを炒めて脂が出てきたらにんにく、タカの爪を入れ、香りがたったら、筍を入れて炒め、めんつゆを入れ味をつける。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⑦茹で上がったスパゲッティを入れ、味が薄ければ塩、コショウを加え火にかけ和える。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⑧盛り付けて、上に三つ葉をのせ、ブラックペッパーを振る。</w:t>
                            </w:r>
                          </w:p>
                          <w:p w:rsidR="003B0102" w:rsidRPr="00780DD0" w:rsidRDefault="003B0102" w:rsidP="00780DD0">
                            <w:pPr>
                              <w:spacing w:line="0" w:lineRule="atLeast"/>
                              <w:ind w:left="420" w:hangingChars="150" w:hanging="420"/>
                              <w:rPr>
                                <w:rFonts w:asciiTheme="minorEastAsia" w:hAnsiTheme="minorEastAsia" w:cs="メイリオ"/>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A1E1C" id="テキスト ボックス 15" o:spid="_x0000_s1047" type="#_x0000_t202" style="position:absolute;left:0;text-align:left;margin-left:33.95pt;margin-top:12.4pt;width:465pt;height:232.4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" filled="f" stroked="f" strokeweight=".5pt">
                <v:textbox>
                  <w:txbxContent>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①筍は水洗いし、いちょう切りのうす切りにする。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②豚肉は一口大に切る。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③三つ葉は3ｃｍの長さに切る。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④にんにくはみじん切りに切る。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⑤スパゲッティを茹でる。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⑥フライパンに豚バラを炒めて脂が出てきたらにんにく、タカの爪を入れ、香りがたったら、筍を入れて炒め、めんつゆを入れ味をつける。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⑦茹で上がったスパゲッティを入れ、味が薄ければ塩、コショウを加え火にかけ和える。</w:t>
                      </w:r>
                    </w:p>
                    <w:p w:rsidR="0017763A" w:rsidRPr="00780DD0" w:rsidRDefault="0017763A"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⑧盛り付けて、上に三つ葉をのせ、ブラックペッパーを振る。</w:t>
                      </w:r>
                    </w:p>
                    <w:p w:rsidR="003B0102" w:rsidRPr="00780DD0" w:rsidRDefault="003B0102" w:rsidP="00780DD0">
                      <w:pPr>
                        <w:spacing w:line="0" w:lineRule="atLeast"/>
                        <w:ind w:left="420" w:hangingChars="150" w:hanging="420"/>
                        <w:rPr>
                          <w:rFonts w:asciiTheme="minorEastAsia" w:hAnsiTheme="minorEastAsia" w:cs="メイリオ"/>
                          <w:sz w:val="28"/>
                        </w:rPr>
                      </w:pPr>
                    </w:p>
                  </w:txbxContent>
                </v:textbox>
                <w10:wrap anchorx="margin"/>
              </v:shape>
            </w:pict>
          </mc:Fallback>
        </mc:AlternateContent>
      </w:r>
    </w:p>
    <w:p w:rsidR="00474DB1" w:rsidRDefault="00474DB1"/>
    <w:p w:rsidR="00474DB1" w:rsidRDefault="00474DB1"/>
    <w:p w:rsidR="000F0B02" w:rsidRDefault="000F0B02"/>
    <w:p w:rsidR="00474DB1" w:rsidRDefault="00474DB1"/>
    <w:p w:rsidR="00474DB1" w:rsidRDefault="00474DB1"/>
    <w:p w:rsidR="00474DB1" w:rsidRDefault="00474DB1"/>
    <w:p w:rsidR="00474DB1" w:rsidRDefault="00474DB1"/>
    <w:p w:rsidR="00474DB1" w:rsidRDefault="00474DB1"/>
    <w:p w:rsidR="00474DB1" w:rsidRDefault="00474DB1"/>
    <w:p w:rsidR="00474DB1" w:rsidRDefault="00474DB1"/>
    <w:p w:rsidR="00474DB1" w:rsidRDefault="00474DB1"/>
    <w:p w:rsidR="00AE15C8" w:rsidRDefault="00AE15C8"/>
    <w:p w:rsidR="00AE15C8" w:rsidRDefault="005B6020">
      <w:r>
        <w:rPr>
          <w:noProof/>
        </w:rPr>
        <w:drawing>
          <wp:anchor distT="0" distB="0" distL="114300" distR="114300" simplePos="0" relativeHeight="251797504" behindDoc="0" locked="0" layoutInCell="1" allowOverlap="1" wp14:anchorId="34032BB4" wp14:editId="78B05F6B">
            <wp:simplePos x="0" y="0"/>
            <wp:positionH relativeFrom="column">
              <wp:posOffset>1713054</wp:posOffset>
            </wp:positionH>
            <wp:positionV relativeFrom="paragraph">
              <wp:posOffset>127458</wp:posOffset>
            </wp:positionV>
            <wp:extent cx="3112008" cy="3383280"/>
            <wp:effectExtent l="0" t="0" r="0" b="762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2008" cy="3383280"/>
                    </a:xfrm>
                    <a:prstGeom prst="rect">
                      <a:avLst/>
                    </a:prstGeom>
                  </pic:spPr>
                </pic:pic>
              </a:graphicData>
            </a:graphic>
          </wp:anchor>
        </w:drawing>
      </w:r>
    </w:p>
    <w:p w:rsidR="00AE15C8" w:rsidRDefault="00AE15C8"/>
    <w:p w:rsidR="00AE15C8" w:rsidRDefault="00AE15C8"/>
    <w:p w:rsidR="00AE15C8" w:rsidRDefault="00AE15C8"/>
    <w:p w:rsidR="00AE15C8" w:rsidRDefault="00AE15C8"/>
    <w:p w:rsidR="00C41C24" w:rsidRDefault="00C41C24"/>
    <w:p w:rsidR="00C41C24" w:rsidRDefault="00C41C24"/>
    <w:p w:rsidR="00C41C24" w:rsidRDefault="00C41C24"/>
    <w:p w:rsidR="00C41C24" w:rsidRDefault="00C41C24"/>
    <w:p w:rsidR="00C41C24" w:rsidRDefault="00C41C24"/>
    <w:p w:rsidR="00C41C24" w:rsidRDefault="00C41C24"/>
    <w:p w:rsidR="00C41C24" w:rsidRDefault="00C41C24"/>
    <w:p w:rsidR="00C41C24" w:rsidRDefault="00C41C24"/>
    <w:p w:rsidR="00C41C24" w:rsidRDefault="00C41C24"/>
    <w:p w:rsidR="00C41C24" w:rsidRDefault="00C41C24"/>
    <w:p w:rsidR="00C41C24" w:rsidRDefault="00C41C24"/>
    <w:p w:rsidR="00C41C24" w:rsidRDefault="00C41C24"/>
    <w:p w:rsidR="00C41C24" w:rsidRDefault="00C41C24"/>
    <w:p w:rsidR="00C41C24" w:rsidRDefault="00C41C24"/>
    <w:p w:rsidR="00256C90" w:rsidRDefault="00256C90"/>
    <w:p w:rsidR="00DD4DEC" w:rsidRDefault="00D077ED">
      <w:r w:rsidRPr="00E86E43">
        <w:rPr>
          <w:noProof/>
        </w:rPr>
        <w:lastRenderedPageBreak/>
        <mc:AlternateContent>
          <mc:Choice Requires="wpg">
            <w:drawing>
              <wp:anchor distT="0" distB="0" distL="114300" distR="114300" simplePos="0" relativeHeight="251669504" behindDoc="0" locked="0" layoutInCell="1" allowOverlap="1" wp14:anchorId="05820BF1" wp14:editId="6910C922">
                <wp:simplePos x="0" y="0"/>
                <wp:positionH relativeFrom="column">
                  <wp:posOffset>323422</wp:posOffset>
                </wp:positionH>
                <wp:positionV relativeFrom="paragraph">
                  <wp:posOffset>159035</wp:posOffset>
                </wp:positionV>
                <wp:extent cx="705600" cy="790575"/>
                <wp:effectExtent l="0" t="0" r="0" b="9525"/>
                <wp:wrapNone/>
                <wp:docPr id="39" name="グループ化 39"/>
                <wp:cNvGraphicFramePr/>
                <a:graphic xmlns:a="http://schemas.openxmlformats.org/drawingml/2006/main">
                  <a:graphicData uri="http://schemas.microsoft.com/office/word/2010/wordprocessingGroup">
                    <wpg:wgp>
                      <wpg:cNvGrpSpPr/>
                      <wpg:grpSpPr>
                        <a:xfrm>
                          <a:off x="0" y="0"/>
                          <a:ext cx="705600" cy="790575"/>
                          <a:chOff x="0" y="0"/>
                          <a:chExt cx="956909" cy="1028700"/>
                        </a:xfrm>
                      </wpg:grpSpPr>
                      <pic:pic xmlns:pic="http://schemas.openxmlformats.org/drawingml/2006/picture">
                        <pic:nvPicPr>
                          <pic:cNvPr id="40" name="図 40"/>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wps:wsp>
                        <wps:cNvPr id="41" name="テキスト ボックス 41"/>
                        <wps:cNvSpPr txBox="1"/>
                        <wps:spPr>
                          <a:xfrm>
                            <a:off x="89482" y="44449"/>
                            <a:ext cx="867427" cy="616610"/>
                          </a:xfrm>
                          <a:prstGeom prst="rect">
                            <a:avLst/>
                          </a:prstGeom>
                          <a:noFill/>
                          <a:ln w="6350">
                            <a:noFill/>
                          </a:ln>
                          <a:effectLst/>
                        </wps:spPr>
                        <wps:txbx>
                          <w:txbxContent>
                            <w:p w:rsidR="00E86E43" w:rsidRPr="008D696D" w:rsidRDefault="00E86E43" w:rsidP="00E86E43">
                              <w:pPr>
                                <w:rPr>
                                  <w:rFonts w:ascii="HGS創英角ﾎﾟｯﾌﾟ体" w:eastAsia="HGS創英角ﾎﾟｯﾌﾟ体" w:hAnsi="HGS創英角ﾎﾟｯﾌﾟ体"/>
                                  <w:color w:val="FF0000"/>
                                  <w:sz w:val="28"/>
                                  <w:szCs w:val="28"/>
                                </w:rPr>
                              </w:pPr>
                              <w:r w:rsidRPr="008D696D">
                                <w:rPr>
                                  <w:rFonts w:ascii="HGS創英角ﾎﾟｯﾌﾟ体" w:eastAsia="HGS創英角ﾎﾟｯﾌﾟ体" w:hAnsi="HGS創英角ﾎﾟｯﾌﾟ体" w:hint="eastAsia"/>
                                  <w:color w:val="FF0000"/>
                                  <w:sz w:val="28"/>
                                  <w:szCs w:val="28"/>
                                </w:rPr>
                                <w:t>入選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20BF1" id="グループ化 39" o:spid="_x0000_s1048" style="position:absolute;left:0;text-align:left;margin-left:25.45pt;margin-top:12.5pt;width:55.55pt;height:62.25pt;z-index:251669504;mso-width-relative:margin;mso-height-relative:margin" coordsize="9569,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49" type="#_x0000_t75" style="position:absolute;width:942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">
                  <v:imagedata r:id="rId12" o:title="" chromakey="white"/>
                  <v:path arrowok="t"/>
                </v:shape>
                <v:shapetype id="_x0000_t202" coordsize="21600,21600" o:spt="202" path="m,l,21600r21600,l21600,xe">
                  <v:stroke joinstyle="miter"/>
                  <v:path gradientshapeok="t" o:connecttype="rect"/>
                </v:shapetype>
                <v:shape id="テキスト ボックス 41" o:spid="_x0000_s1050" type="#_x0000_t202" style="position:absolute;left:894;top:444;width:8675;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E86E43" w:rsidRPr="008D696D" w:rsidRDefault="00E86E43" w:rsidP="00E86E43">
                        <w:pPr>
                          <w:rPr>
                            <w:rFonts w:ascii="HGS創英角ﾎﾟｯﾌﾟ体" w:eastAsia="HGS創英角ﾎﾟｯﾌﾟ体" w:hAnsi="HGS創英角ﾎﾟｯﾌﾟ体"/>
                            <w:color w:val="FF0000"/>
                            <w:sz w:val="28"/>
                            <w:szCs w:val="28"/>
                          </w:rPr>
                        </w:pPr>
                        <w:r w:rsidRPr="008D696D">
                          <w:rPr>
                            <w:rFonts w:ascii="HGS創英角ﾎﾟｯﾌﾟ体" w:eastAsia="HGS創英角ﾎﾟｯﾌﾟ体" w:hAnsi="HGS創英角ﾎﾟｯﾌﾟ体" w:hint="eastAsia"/>
                            <w:color w:val="FF0000"/>
                            <w:sz w:val="28"/>
                            <w:szCs w:val="28"/>
                          </w:rPr>
                          <w:t>入選</w:t>
                        </w:r>
                      </w:p>
                    </w:txbxContent>
                  </v:textbox>
                </v:shape>
              </v:group>
            </w:pict>
          </mc:Fallback>
        </mc:AlternateContent>
      </w:r>
    </w:p>
    <w:p w:rsidR="00DD4DEC" w:rsidRDefault="00904870">
      <w:r>
        <w:rPr>
          <w:noProof/>
        </w:rPr>
        <mc:AlternateContent>
          <mc:Choice Requires="wps">
            <w:drawing>
              <wp:anchor distT="0" distB="0" distL="114300" distR="114300" simplePos="0" relativeHeight="251742208" behindDoc="1" locked="0" layoutInCell="1" allowOverlap="1" wp14:anchorId="3765CFC9" wp14:editId="57E127F6">
                <wp:simplePos x="0" y="0"/>
                <wp:positionH relativeFrom="column">
                  <wp:posOffset>344661</wp:posOffset>
                </wp:positionH>
                <wp:positionV relativeFrom="paragraph">
                  <wp:posOffset>200585</wp:posOffset>
                </wp:positionV>
                <wp:extent cx="6124575" cy="9282313"/>
                <wp:effectExtent l="19050" t="19050" r="28575" b="14605"/>
                <wp:wrapNone/>
                <wp:docPr id="32" name="角丸四角形 32"/>
                <wp:cNvGraphicFramePr/>
                <a:graphic xmlns:a="http://schemas.openxmlformats.org/drawingml/2006/main">
                  <a:graphicData uri="http://schemas.microsoft.com/office/word/2010/wordprocessingShape">
                    <wps:wsp>
                      <wps:cNvSpPr/>
                      <wps:spPr>
                        <a:xfrm>
                          <a:off x="0" y="0"/>
                          <a:ext cx="6124575" cy="9282313"/>
                        </a:xfrm>
                        <a:prstGeom prst="roundRect">
                          <a:avLst>
                            <a:gd name="adj" fmla="val 12920"/>
                          </a:avLst>
                        </a:prstGeom>
                        <a:noFill/>
                        <a:ln w="28575" cap="flat" cmpd="sng" algn="ctr">
                          <a:solidFill>
                            <a:srgbClr val="C89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9E338" id="角丸四角形 32" o:spid="_x0000_s1026" style="position:absolute;left:0;text-align:left;margin-left:27.15pt;margin-top:15.8pt;width:482.25pt;height:730.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" filled="f" strokecolor="#c89800" strokeweight="2.25pt">
                <v:stroke joinstyle="miter"/>
              </v:roundrect>
            </w:pict>
          </mc:Fallback>
        </mc:AlternateContent>
      </w:r>
      <w:r w:rsidR="00BC64F2" w:rsidRPr="00E86E43">
        <w:rPr>
          <w:noProof/>
        </w:rPr>
        <mc:AlternateContent>
          <mc:Choice Requires="wps">
            <w:drawing>
              <wp:anchor distT="0" distB="0" distL="114300" distR="114300" simplePos="0" relativeHeight="251667456" behindDoc="0" locked="0" layoutInCell="1" allowOverlap="1" wp14:anchorId="702F8752" wp14:editId="6A67597C">
                <wp:simplePos x="0" y="0"/>
                <wp:positionH relativeFrom="column">
                  <wp:posOffset>890997</wp:posOffset>
                </wp:positionH>
                <wp:positionV relativeFrom="paragraph">
                  <wp:posOffset>100693</wp:posOffset>
                </wp:positionV>
                <wp:extent cx="3242854" cy="333375"/>
                <wp:effectExtent l="0" t="0" r="15240" b="28575"/>
                <wp:wrapNone/>
                <wp:docPr id="119" name="角丸四角形 119"/>
                <wp:cNvGraphicFramePr/>
                <a:graphic xmlns:a="http://schemas.openxmlformats.org/drawingml/2006/main">
                  <a:graphicData uri="http://schemas.microsoft.com/office/word/2010/wordprocessingShape">
                    <wps:wsp>
                      <wps:cNvSpPr/>
                      <wps:spPr>
                        <a:xfrm>
                          <a:off x="0" y="0"/>
                          <a:ext cx="3242854" cy="333375"/>
                        </a:xfrm>
                        <a:prstGeom prst="roundRect">
                          <a:avLst/>
                        </a:prstGeom>
                        <a:solidFill>
                          <a:srgbClr val="529A42"/>
                        </a:solidFill>
                        <a:ln w="12700" cap="flat" cmpd="sng" algn="ctr">
                          <a:solidFill>
                            <a:srgbClr val="529A4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2FF36" id="角丸四角形 119" o:spid="_x0000_s1026" style="position:absolute;left:0;text-align:left;margin-left:70.15pt;margin-top:7.95pt;width:255.3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" fillcolor="#529a42" strokecolor="#529a42" strokeweight="1pt">
                <v:stroke joinstyle="miter"/>
              </v:roundrect>
            </w:pict>
          </mc:Fallback>
        </mc:AlternateContent>
      </w:r>
      <w:r w:rsidR="00BC64F2" w:rsidRPr="00E86E43">
        <w:rPr>
          <w:rFonts w:hint="eastAsia"/>
          <w:noProof/>
        </w:rPr>
        <mc:AlternateContent>
          <mc:Choice Requires="wps">
            <w:drawing>
              <wp:anchor distT="0" distB="0" distL="114300" distR="114300" simplePos="0" relativeHeight="251668480" behindDoc="0" locked="0" layoutInCell="1" allowOverlap="1" wp14:anchorId="19E0DE43" wp14:editId="62BB7F9D">
                <wp:simplePos x="0" y="0"/>
                <wp:positionH relativeFrom="column">
                  <wp:posOffset>982436</wp:posOffset>
                </wp:positionH>
                <wp:positionV relativeFrom="paragraph">
                  <wp:posOffset>9253</wp:posOffset>
                </wp:positionV>
                <wp:extent cx="3084739" cy="489600"/>
                <wp:effectExtent l="0" t="0" r="0" b="5715"/>
                <wp:wrapNone/>
                <wp:docPr id="120" name="テキスト ボックス 120"/>
                <wp:cNvGraphicFramePr/>
                <a:graphic xmlns:a="http://schemas.openxmlformats.org/drawingml/2006/main">
                  <a:graphicData uri="http://schemas.microsoft.com/office/word/2010/wordprocessingShape">
                    <wps:wsp>
                      <wps:cNvSpPr txBox="1"/>
                      <wps:spPr>
                        <a:xfrm>
                          <a:off x="0" y="0"/>
                          <a:ext cx="3084739" cy="489600"/>
                        </a:xfrm>
                        <a:prstGeom prst="rect">
                          <a:avLst/>
                        </a:prstGeom>
                        <a:noFill/>
                        <a:ln w="6350">
                          <a:noFill/>
                        </a:ln>
                        <a:effectLst/>
                      </wps:spPr>
                      <wps:txbx>
                        <w:txbxContent>
                          <w:p w:rsidR="00E86E43" w:rsidRPr="00F648DB" w:rsidRDefault="00CC6B70" w:rsidP="00CC6B70">
                            <w:r w:rsidRPr="00CC6B70">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水ナスとモッツァレラのボロネーゼ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0DE43" id="テキスト ボックス 120" o:spid="_x0000_s1051" type="#_x0000_t202" style="position:absolute;left:0;text-align:left;margin-left:77.35pt;margin-top:.75pt;width:242.9pt;height:3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" filled="f" stroked="f" strokeweight=".5pt">
                <v:textbox>
                  <w:txbxContent>
                    <w:p w:rsidR="00E86E43" w:rsidRPr="00F648DB" w:rsidRDefault="00CC6B70" w:rsidP="00CC6B70">
                      <w:r w:rsidRPr="00CC6B70">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水ナスとモッツァレラのボロネーゼ</w:t>
                      </w:r>
                    </w:p>
                  </w:txbxContent>
                </v:textbox>
              </v:shape>
            </w:pict>
          </mc:Fallback>
        </mc:AlternateContent>
      </w:r>
    </w:p>
    <w:p w:rsidR="00DD4DEC" w:rsidRDefault="00DD4DEC"/>
    <w:p w:rsidR="00DD4DEC" w:rsidRDefault="00E93F86">
      <w:r>
        <w:rPr>
          <w:noProof/>
        </w:rPr>
        <mc:AlternateContent>
          <mc:Choice Requires="wps">
            <w:drawing>
              <wp:anchor distT="0" distB="0" distL="114300" distR="114300" simplePos="0" relativeHeight="251770880" behindDoc="0" locked="0" layoutInCell="1" allowOverlap="1" wp14:anchorId="1AB0B25B" wp14:editId="07B70B07">
                <wp:simplePos x="0" y="0"/>
                <wp:positionH relativeFrom="column">
                  <wp:posOffset>4086225</wp:posOffset>
                </wp:positionH>
                <wp:positionV relativeFrom="paragraph">
                  <wp:posOffset>9525</wp:posOffset>
                </wp:positionV>
                <wp:extent cx="2105025" cy="323850"/>
                <wp:effectExtent l="0" t="0" r="9525" b="0"/>
                <wp:wrapNone/>
                <wp:docPr id="67" name="テキスト ボックス 67"/>
                <wp:cNvGraphicFramePr/>
                <a:graphic xmlns:a="http://schemas.openxmlformats.org/drawingml/2006/main">
                  <a:graphicData uri="http://schemas.microsoft.com/office/word/2010/wordprocessingShape">
                    <wps:wsp>
                      <wps:cNvSpPr txBox="1"/>
                      <wps:spPr>
                        <a:xfrm>
                          <a:off x="0" y="0"/>
                          <a:ext cx="2105025" cy="323850"/>
                        </a:xfrm>
                        <a:prstGeom prst="rect">
                          <a:avLst/>
                        </a:prstGeom>
                        <a:solidFill>
                          <a:schemeClr val="lt1"/>
                        </a:solidFill>
                        <a:ln w="6350">
                          <a:noFill/>
                        </a:ln>
                      </wps:spPr>
                      <wps:txbx>
                        <w:txbxContent>
                          <w:p w:rsidR="00CC6B70" w:rsidRPr="00780DD0" w:rsidRDefault="00CC6B70" w:rsidP="00CC6B70">
                            <w:pPr>
                              <w:rPr>
                                <w:b/>
                                <w:sz w:val="24"/>
                                <w:szCs w:val="24"/>
                              </w:rPr>
                            </w:pPr>
                            <w:r w:rsidRPr="00780DD0">
                              <w:rPr>
                                <w:rFonts w:hint="eastAsia"/>
                                <w:b/>
                                <w:sz w:val="24"/>
                                <w:szCs w:val="24"/>
                              </w:rPr>
                              <w:t>荒木　秀太</w:t>
                            </w:r>
                            <w:r w:rsidR="00011ACC">
                              <w:rPr>
                                <w:rFonts w:hint="eastAsia"/>
                                <w:b/>
                                <w:sz w:val="24"/>
                                <w:szCs w:val="24"/>
                              </w:rPr>
                              <w:t>さん</w:t>
                            </w:r>
                            <w:r w:rsidRPr="00780DD0">
                              <w:rPr>
                                <w:rFonts w:hint="eastAsia"/>
                                <w:b/>
                                <w:sz w:val="24"/>
                                <w:szCs w:val="24"/>
                              </w:rPr>
                              <w:t>・恵里</w:t>
                            </w:r>
                            <w:r w:rsidR="00011ACC">
                              <w:rPr>
                                <w:rFonts w:hint="eastAsia"/>
                                <w:b/>
                                <w:sz w:val="24"/>
                                <w:szCs w:val="24"/>
                              </w:rPr>
                              <w:t>さん</w:t>
                            </w:r>
                          </w:p>
                          <w:p w:rsidR="00CC6B70" w:rsidRPr="00780DD0" w:rsidRDefault="00CC6B70" w:rsidP="00CC6B70">
                            <w:pPr>
                              <w:rPr>
                                <w:b/>
                                <w:sz w:val="24"/>
                                <w:szCs w:val="24"/>
                              </w:rPr>
                            </w:pPr>
                          </w:p>
                          <w:p w:rsidR="00E93F86" w:rsidRPr="008E125B" w:rsidRDefault="00E93F86" w:rsidP="00E93F86">
                            <w:pPr>
                              <w:rPr>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25B" id="テキスト ボックス 67" o:spid="_x0000_s1052" type="#_x0000_t202" style="position:absolute;left:0;text-align:left;margin-left:321.75pt;margin-top:.75pt;width:165.75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" fillcolor="white [3201]" stroked="f" strokeweight=".5pt">
                <v:textbox>
                  <w:txbxContent>
                    <w:p w:rsidR="00CC6B70" w:rsidRPr="00780DD0" w:rsidRDefault="00CC6B70" w:rsidP="00CC6B70">
                      <w:pPr>
                        <w:rPr>
                          <w:b/>
                          <w:sz w:val="24"/>
                          <w:szCs w:val="24"/>
                        </w:rPr>
                      </w:pPr>
                      <w:r w:rsidRPr="00780DD0">
                        <w:rPr>
                          <w:rFonts w:hint="eastAsia"/>
                          <w:b/>
                          <w:sz w:val="24"/>
                          <w:szCs w:val="24"/>
                        </w:rPr>
                        <w:t>荒木　秀太</w:t>
                      </w:r>
                      <w:r w:rsidR="00011ACC">
                        <w:rPr>
                          <w:rFonts w:hint="eastAsia"/>
                          <w:b/>
                          <w:sz w:val="24"/>
                          <w:szCs w:val="24"/>
                        </w:rPr>
                        <w:t>さん</w:t>
                      </w:r>
                      <w:r w:rsidRPr="00780DD0">
                        <w:rPr>
                          <w:rFonts w:hint="eastAsia"/>
                          <w:b/>
                          <w:sz w:val="24"/>
                          <w:szCs w:val="24"/>
                        </w:rPr>
                        <w:t>・恵里</w:t>
                      </w:r>
                      <w:r w:rsidR="00011ACC">
                        <w:rPr>
                          <w:rFonts w:hint="eastAsia"/>
                          <w:b/>
                          <w:sz w:val="24"/>
                          <w:szCs w:val="24"/>
                        </w:rPr>
                        <w:t>さん</w:t>
                      </w:r>
                    </w:p>
                    <w:p w:rsidR="00CC6B70" w:rsidRPr="00780DD0" w:rsidRDefault="00CC6B70" w:rsidP="00CC6B70">
                      <w:pPr>
                        <w:rPr>
                          <w:b/>
                          <w:sz w:val="24"/>
                          <w:szCs w:val="24"/>
                        </w:rPr>
                      </w:pPr>
                    </w:p>
                    <w:p w:rsidR="00E93F86" w:rsidRPr="008E125B" w:rsidRDefault="00E93F86" w:rsidP="00E93F86">
                      <w:pPr>
                        <w:rPr>
                          <w:b/>
                          <w:sz w:val="22"/>
                        </w:rPr>
                      </w:pPr>
                    </w:p>
                  </w:txbxContent>
                </v:textbox>
              </v:shape>
            </w:pict>
          </mc:Fallback>
        </mc:AlternateContent>
      </w:r>
    </w:p>
    <w:p w:rsidR="00C41C24" w:rsidRDefault="00C41C24"/>
    <w:p w:rsidR="00C41C24" w:rsidRDefault="00904870">
      <w:r w:rsidRPr="00DD4DEC">
        <w:rPr>
          <w:noProof/>
        </w:rPr>
        <mc:AlternateContent>
          <mc:Choice Requires="wps">
            <w:drawing>
              <wp:anchor distT="0" distB="0" distL="114300" distR="114300" simplePos="0" relativeHeight="251731968" behindDoc="0" locked="0" layoutInCell="1" allowOverlap="1" wp14:anchorId="21562F32" wp14:editId="025D5F9E">
                <wp:simplePos x="0" y="0"/>
                <wp:positionH relativeFrom="margin">
                  <wp:posOffset>483870</wp:posOffset>
                </wp:positionH>
                <wp:positionV relativeFrom="paragraph">
                  <wp:posOffset>121920</wp:posOffset>
                </wp:positionV>
                <wp:extent cx="5638800" cy="13906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638800" cy="1390650"/>
                        </a:xfrm>
                        <a:prstGeom prst="rect">
                          <a:avLst/>
                        </a:prstGeom>
                        <a:noFill/>
                        <a:ln w="6350">
                          <a:noFill/>
                        </a:ln>
                        <a:effectLst/>
                      </wps:spPr>
                      <wps:txbx>
                        <w:txbxContent>
                          <w:p w:rsidR="00256C90" w:rsidRPr="00780DD0" w:rsidRDefault="00256C90" w:rsidP="00156C1B">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材料</w:t>
                            </w:r>
                            <w:r w:rsidRPr="00780DD0">
                              <w:rPr>
                                <w:rFonts w:ascii="ＭＳ 明朝" w:eastAsia="ＭＳ 明朝" w:hAnsi="ＭＳ 明朝" w:cs="メイリオ"/>
                                <w:sz w:val="24"/>
                                <w:szCs w:val="32"/>
                              </w:rPr>
                              <w:t>（４人分）</w:t>
                            </w:r>
                          </w:p>
                          <w:p w:rsidR="00156C1B" w:rsidRPr="00780DD0" w:rsidRDefault="00156C1B" w:rsidP="00156C1B">
                            <w:pPr>
                              <w:spacing w:line="240" w:lineRule="exact"/>
                              <w:rPr>
                                <w:rFonts w:ascii="ＭＳ 明朝" w:eastAsia="ＭＳ 明朝" w:hAnsi="ＭＳ 明朝" w:cs="メイリオ"/>
                                <w:sz w:val="24"/>
                                <w:szCs w:val="32"/>
                              </w:rPr>
                            </w:pPr>
                          </w:p>
                          <w:p w:rsidR="00602C60" w:rsidRPr="00780DD0" w:rsidRDefault="00F46DBA" w:rsidP="009347A2">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CC6B70" w:rsidRPr="00780DD0">
                              <w:rPr>
                                <w:rFonts w:ascii="ＭＳ 明朝" w:eastAsia="ＭＳ 明朝" w:hAnsi="ＭＳ 明朝" w:cs="メイリオ" w:hint="eastAsia"/>
                                <w:sz w:val="24"/>
                                <w:szCs w:val="32"/>
                              </w:rPr>
                              <w:t>水なす</w:t>
                            </w:r>
                            <w:r w:rsidRPr="00780DD0">
                              <w:rPr>
                                <w:rFonts w:ascii="ＭＳ 明朝" w:eastAsia="ＭＳ 明朝" w:hAnsi="ＭＳ 明朝" w:cs="メイリオ" w:hint="eastAsia"/>
                                <w:sz w:val="24"/>
                                <w:szCs w:val="32"/>
                              </w:rPr>
                              <w:t>…</w:t>
                            </w:r>
                            <w:r w:rsidR="00CC6B70" w:rsidRPr="00780DD0">
                              <w:rPr>
                                <w:rFonts w:ascii="ＭＳ 明朝" w:eastAsia="ＭＳ 明朝" w:hAnsi="ＭＳ 明朝" w:cs="メイリオ" w:hint="eastAsia"/>
                                <w:sz w:val="24"/>
                                <w:szCs w:val="32"/>
                              </w:rPr>
                              <w:t>１本</w:t>
                            </w:r>
                            <w:r w:rsidRPr="00780DD0">
                              <w:rPr>
                                <w:rFonts w:ascii="ＭＳ 明朝" w:eastAsia="ＭＳ 明朝" w:hAnsi="ＭＳ 明朝" w:cs="メイリオ" w:hint="eastAsia"/>
                                <w:sz w:val="24"/>
                                <w:szCs w:val="32"/>
                              </w:rPr>
                              <w:t xml:space="preserve">　■</w:t>
                            </w:r>
                            <w:r w:rsidR="009347A2" w:rsidRPr="00780DD0">
                              <w:rPr>
                                <w:rFonts w:ascii="ＭＳ 明朝" w:eastAsia="ＭＳ 明朝" w:hAnsi="ＭＳ 明朝" w:cs="メイリオ" w:hint="eastAsia"/>
                                <w:sz w:val="24"/>
                                <w:szCs w:val="32"/>
                              </w:rPr>
                              <w:t>豚ミンチ</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200</w:t>
                            </w:r>
                            <w:r w:rsidR="009347A2" w:rsidRPr="00780DD0">
                              <w:rPr>
                                <w:rFonts w:ascii="ＭＳ 明朝" w:eastAsia="ＭＳ 明朝" w:hAnsi="ＭＳ 明朝" w:cs="メイリオ"/>
                                <w:sz w:val="24"/>
                                <w:szCs w:val="32"/>
                              </w:rPr>
                              <w:t>ｇ</w:t>
                            </w:r>
                            <w:r w:rsidRPr="00780DD0">
                              <w:rPr>
                                <w:rFonts w:ascii="ＭＳ 明朝" w:eastAsia="ＭＳ 明朝" w:hAnsi="ＭＳ 明朝" w:cs="メイリオ" w:hint="eastAsia"/>
                                <w:sz w:val="24"/>
                                <w:szCs w:val="32"/>
                              </w:rPr>
                              <w:t xml:space="preserve">　■</w:t>
                            </w:r>
                            <w:r w:rsidR="009347A2" w:rsidRPr="00780DD0">
                              <w:rPr>
                                <w:rFonts w:ascii="ＭＳ 明朝" w:eastAsia="ＭＳ 明朝" w:hAnsi="ＭＳ 明朝" w:cs="メイリオ" w:hint="eastAsia"/>
                                <w:sz w:val="24"/>
                                <w:szCs w:val="32"/>
                              </w:rPr>
                              <w:t>パスタ</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400</w:t>
                            </w:r>
                            <w:r w:rsidR="009347A2" w:rsidRPr="00780DD0">
                              <w:rPr>
                                <w:rFonts w:ascii="ＭＳ 明朝" w:eastAsia="ＭＳ 明朝" w:hAnsi="ＭＳ 明朝" w:cs="メイリオ"/>
                                <w:sz w:val="24"/>
                                <w:szCs w:val="32"/>
                              </w:rPr>
                              <w:t>ｇ</w:t>
                            </w:r>
                            <w:r w:rsidRPr="00780DD0">
                              <w:rPr>
                                <w:rFonts w:ascii="ＭＳ 明朝" w:eastAsia="ＭＳ 明朝" w:hAnsi="ＭＳ 明朝" w:cs="メイリオ" w:hint="eastAsia"/>
                                <w:sz w:val="24"/>
                                <w:szCs w:val="32"/>
                              </w:rPr>
                              <w:t xml:space="preserve">　</w:t>
                            </w:r>
                          </w:p>
                          <w:p w:rsidR="00EC1AAD" w:rsidRDefault="00F46DBA" w:rsidP="00EC1AAD">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１口</w:t>
                            </w:r>
                            <w:r w:rsidR="009347A2" w:rsidRPr="00780DD0">
                              <w:rPr>
                                <w:rFonts w:ascii="ＭＳ 明朝" w:eastAsia="ＭＳ 明朝" w:hAnsi="ＭＳ 明朝" w:cs="メイリオ"/>
                                <w:sz w:val="24"/>
                                <w:szCs w:val="32"/>
                              </w:rPr>
                              <w:t>モッツァレラチーズ</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1パック</w:t>
                            </w:r>
                          </w:p>
                          <w:p w:rsidR="00EC1AAD" w:rsidRPr="00780DD0" w:rsidRDefault="00EC1AAD" w:rsidP="00EC1AAD">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■オリーブオイル…大</w:t>
                            </w:r>
                            <w:r>
                              <w:rPr>
                                <w:rFonts w:ascii="ＭＳ 明朝" w:eastAsia="ＭＳ 明朝" w:hAnsi="ＭＳ 明朝" w:cs="メイリオ" w:hint="eastAsia"/>
                                <w:sz w:val="24"/>
                                <w:szCs w:val="32"/>
                              </w:rPr>
                              <w:t>さじ</w:t>
                            </w:r>
                            <w:r w:rsidRPr="00780DD0">
                              <w:rPr>
                                <w:rFonts w:ascii="ＭＳ 明朝" w:eastAsia="ＭＳ 明朝" w:hAnsi="ＭＳ 明朝" w:cs="メイリオ"/>
                                <w:sz w:val="24"/>
                                <w:szCs w:val="32"/>
                              </w:rPr>
                              <w:t>4</w:t>
                            </w:r>
                            <w:r w:rsidRPr="00780DD0">
                              <w:rPr>
                                <w:rFonts w:ascii="ＭＳ 明朝" w:eastAsia="ＭＳ 明朝" w:hAnsi="ＭＳ 明朝" w:cs="メイリオ" w:hint="eastAsia"/>
                                <w:sz w:val="24"/>
                                <w:szCs w:val="32"/>
                              </w:rPr>
                              <w:t xml:space="preserve">　■にんにくチューブ…3</w:t>
                            </w:r>
                            <w:r w:rsidRPr="00780DD0">
                              <w:rPr>
                                <w:rFonts w:ascii="ＭＳ 明朝" w:eastAsia="ＭＳ 明朝" w:hAnsi="ＭＳ 明朝" w:cs="メイリオ"/>
                                <w:sz w:val="24"/>
                                <w:szCs w:val="32"/>
                              </w:rPr>
                              <w:t>cm</w:t>
                            </w:r>
                            <w:r w:rsidRPr="00780DD0">
                              <w:rPr>
                                <w:rFonts w:ascii="ＭＳ 明朝" w:eastAsia="ＭＳ 明朝" w:hAnsi="ＭＳ 明朝" w:cs="メイリオ" w:hint="eastAsia"/>
                                <w:sz w:val="24"/>
                                <w:szCs w:val="32"/>
                              </w:rPr>
                              <w:t xml:space="preserve">　</w:t>
                            </w:r>
                          </w:p>
                          <w:p w:rsidR="00EC1AAD" w:rsidRDefault="00EC1AAD" w:rsidP="00EC1AAD">
                            <w:pPr>
                              <w:spacing w:line="240" w:lineRule="exact"/>
                              <w:rPr>
                                <w:rFonts w:ascii="HG丸ｺﾞｼｯｸM-PRO" w:eastAsia="HG丸ｺﾞｼｯｸM-PRO" w:hAnsi="HG丸ｺﾞｼｯｸM-PRO"/>
                                <w:sz w:val="24"/>
                                <w:szCs w:val="24"/>
                              </w:rPr>
                            </w:pPr>
                          </w:p>
                          <w:p w:rsidR="00EC1AAD" w:rsidRDefault="00EC1AAD" w:rsidP="00EC1AAD">
                            <w:pPr>
                              <w:spacing w:line="240" w:lineRule="exact"/>
                              <w:rPr>
                                <w:rFonts w:ascii="ＭＳ 明朝" w:eastAsia="ＭＳ 明朝" w:hAnsi="ＭＳ 明朝" w:cs="メイリオ"/>
                                <w:sz w:val="24"/>
                                <w:szCs w:val="32"/>
                              </w:rPr>
                            </w:pP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ケチャップ…大</w:t>
                            </w:r>
                            <w:r w:rsidR="003255D6">
                              <w:rPr>
                                <w:rFonts w:ascii="ＭＳ 明朝" w:eastAsia="ＭＳ 明朝" w:hAnsi="ＭＳ 明朝" w:cs="メイリオ" w:hint="eastAsia"/>
                                <w:sz w:val="24"/>
                                <w:szCs w:val="32"/>
                              </w:rPr>
                              <w:t>さじ</w:t>
                            </w:r>
                            <w:r w:rsidR="009347A2" w:rsidRPr="00780DD0">
                              <w:rPr>
                                <w:rFonts w:ascii="ＭＳ 明朝" w:eastAsia="ＭＳ 明朝" w:hAnsi="ＭＳ 明朝" w:cs="メイリオ"/>
                                <w:sz w:val="24"/>
                                <w:szCs w:val="32"/>
                              </w:rPr>
                              <w:t>10</w:t>
                            </w:r>
                            <w:r w:rsidR="00F46DBA" w:rsidRPr="00780DD0">
                              <w:rPr>
                                <w:rFonts w:ascii="ＭＳ 明朝" w:eastAsia="ＭＳ 明朝" w:hAnsi="ＭＳ 明朝" w:cs="メイリオ" w:hint="eastAsia"/>
                                <w:sz w:val="24"/>
                                <w:szCs w:val="32"/>
                              </w:rPr>
                              <w:t xml:space="preserve">　</w:t>
                            </w: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チキンコンソメ</w:t>
                            </w:r>
                            <w:r w:rsidR="00F46DBA"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１個</w:t>
                            </w:r>
                            <w:r w:rsidR="00F46DBA" w:rsidRPr="00780DD0">
                              <w:rPr>
                                <w:rFonts w:ascii="ＭＳ 明朝" w:eastAsia="ＭＳ 明朝" w:hAnsi="ＭＳ 明朝" w:cs="メイリオ" w:hint="eastAsia"/>
                                <w:sz w:val="24"/>
                                <w:szCs w:val="32"/>
                              </w:rPr>
                              <w:t xml:space="preserve">　</w:t>
                            </w: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みりん…大</w:t>
                            </w:r>
                            <w:r w:rsidR="003255D6">
                              <w:rPr>
                                <w:rFonts w:ascii="ＭＳ 明朝" w:eastAsia="ＭＳ 明朝" w:hAnsi="ＭＳ 明朝" w:cs="メイリオ" w:hint="eastAsia"/>
                                <w:sz w:val="24"/>
                                <w:szCs w:val="32"/>
                              </w:rPr>
                              <w:t>さじ</w:t>
                            </w:r>
                            <w:r w:rsidR="009347A2" w:rsidRPr="00780DD0">
                              <w:rPr>
                                <w:rFonts w:ascii="ＭＳ 明朝" w:eastAsia="ＭＳ 明朝" w:hAnsi="ＭＳ 明朝" w:cs="メイリオ"/>
                                <w:sz w:val="24"/>
                                <w:szCs w:val="32"/>
                              </w:rPr>
                              <w:t>4</w:t>
                            </w:r>
                            <w:r w:rsidR="00F46DBA" w:rsidRPr="00780DD0">
                              <w:rPr>
                                <w:rFonts w:ascii="ＭＳ 明朝" w:eastAsia="ＭＳ 明朝" w:hAnsi="ＭＳ 明朝" w:cs="メイリオ" w:hint="eastAsia"/>
                                <w:sz w:val="24"/>
                                <w:szCs w:val="32"/>
                              </w:rPr>
                              <w:t xml:space="preserve">　</w:t>
                            </w:r>
                          </w:p>
                          <w:p w:rsidR="00E00951" w:rsidRPr="00780DD0" w:rsidRDefault="00EC1AAD" w:rsidP="00EC1AAD">
                            <w:pPr>
                              <w:spacing w:line="240" w:lineRule="exact"/>
                              <w:rPr>
                                <w:rFonts w:ascii="ＭＳ 明朝" w:eastAsia="ＭＳ 明朝" w:hAnsi="ＭＳ 明朝" w:cs="メイリオ"/>
                                <w:sz w:val="24"/>
                                <w:szCs w:val="32"/>
                              </w:rPr>
                            </w:pP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酒</w:t>
                            </w:r>
                            <w:r w:rsidR="00F46DBA"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大</w:t>
                            </w:r>
                            <w:r w:rsidR="003255D6">
                              <w:rPr>
                                <w:rFonts w:ascii="ＭＳ 明朝" w:eastAsia="ＭＳ 明朝" w:hAnsi="ＭＳ 明朝" w:cs="メイリオ" w:hint="eastAsia"/>
                                <w:sz w:val="24"/>
                                <w:szCs w:val="32"/>
                              </w:rPr>
                              <w:t>さじ</w:t>
                            </w:r>
                            <w:r w:rsidR="009347A2" w:rsidRPr="00780DD0">
                              <w:rPr>
                                <w:rFonts w:ascii="ＭＳ 明朝" w:eastAsia="ＭＳ 明朝" w:hAnsi="ＭＳ 明朝" w:cs="メイリオ"/>
                                <w:sz w:val="24"/>
                                <w:szCs w:val="32"/>
                              </w:rPr>
                              <w:t>4</w:t>
                            </w:r>
                            <w:r w:rsidR="00156C1B" w:rsidRPr="00780DD0">
                              <w:rPr>
                                <w:rFonts w:ascii="ＭＳ 明朝" w:eastAsia="ＭＳ 明朝" w:hAnsi="ＭＳ 明朝" w:cs="メイリオ" w:hint="eastAsia"/>
                                <w:sz w:val="24"/>
                                <w:szCs w:val="32"/>
                              </w:rPr>
                              <w:t xml:space="preserve">　</w:t>
                            </w: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ウスターソース</w:t>
                            </w:r>
                            <w:r w:rsidR="00F46DBA"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大</w:t>
                            </w:r>
                            <w:r w:rsidR="003255D6">
                              <w:rPr>
                                <w:rFonts w:ascii="ＭＳ 明朝" w:eastAsia="ＭＳ 明朝" w:hAnsi="ＭＳ 明朝" w:cs="メイリオ" w:hint="eastAsia"/>
                                <w:sz w:val="24"/>
                                <w:szCs w:val="32"/>
                              </w:rPr>
                              <w:t>さじ</w:t>
                            </w:r>
                            <w:r w:rsidR="009347A2" w:rsidRPr="00780DD0">
                              <w:rPr>
                                <w:rFonts w:ascii="ＭＳ 明朝" w:eastAsia="ＭＳ 明朝" w:hAnsi="ＭＳ 明朝" w:cs="メイリオ"/>
                                <w:sz w:val="24"/>
                                <w:szCs w:val="32"/>
                              </w:rPr>
                              <w:t>4</w:t>
                            </w:r>
                            <w:r w:rsidR="00F46DBA" w:rsidRPr="00780DD0">
                              <w:rPr>
                                <w:rFonts w:ascii="ＭＳ 明朝" w:eastAsia="ＭＳ 明朝" w:hAnsi="ＭＳ 明朝" w:cs="メイリオ" w:hint="eastAsia"/>
                                <w:sz w:val="24"/>
                                <w:szCs w:val="32"/>
                              </w:rPr>
                              <w:t xml:space="preserve">　</w:t>
                            </w: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塩こしょう</w:t>
                            </w:r>
                            <w:r w:rsidR="00F46DBA" w:rsidRPr="00780DD0">
                              <w:rPr>
                                <w:rFonts w:ascii="ＭＳ 明朝" w:eastAsia="ＭＳ 明朝" w:hAnsi="ＭＳ 明朝" w:cs="メイリオ" w:hint="eastAsia"/>
                                <w:sz w:val="24"/>
                                <w:szCs w:val="32"/>
                              </w:rPr>
                              <w:t xml:space="preserve">…適量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2F32" id="テキスト ボックス 27" o:spid="_x0000_s1053" type="#_x0000_t202" style="position:absolute;left:0;text-align:left;margin-left:38.1pt;margin-top:9.6pt;width:444pt;height:10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" filled="f" stroked="f" strokeweight=".5pt">
                <v:textbox>
                  <w:txbxContent>
                    <w:p w:rsidR="00256C90" w:rsidRPr="00780DD0" w:rsidRDefault="00256C90" w:rsidP="00156C1B">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材料</w:t>
                      </w:r>
                      <w:r w:rsidRPr="00780DD0">
                        <w:rPr>
                          <w:rFonts w:ascii="ＭＳ 明朝" w:eastAsia="ＭＳ 明朝" w:hAnsi="ＭＳ 明朝" w:cs="メイリオ"/>
                          <w:sz w:val="24"/>
                          <w:szCs w:val="32"/>
                        </w:rPr>
                        <w:t>（４人分）</w:t>
                      </w:r>
                    </w:p>
                    <w:p w:rsidR="00156C1B" w:rsidRPr="00780DD0" w:rsidRDefault="00156C1B" w:rsidP="00156C1B">
                      <w:pPr>
                        <w:spacing w:line="240" w:lineRule="exact"/>
                        <w:rPr>
                          <w:rFonts w:ascii="ＭＳ 明朝" w:eastAsia="ＭＳ 明朝" w:hAnsi="ＭＳ 明朝" w:cs="メイリオ"/>
                          <w:sz w:val="24"/>
                          <w:szCs w:val="32"/>
                        </w:rPr>
                      </w:pPr>
                    </w:p>
                    <w:p w:rsidR="00602C60" w:rsidRPr="00780DD0" w:rsidRDefault="00F46DBA" w:rsidP="009347A2">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CC6B70" w:rsidRPr="00780DD0">
                        <w:rPr>
                          <w:rFonts w:ascii="ＭＳ 明朝" w:eastAsia="ＭＳ 明朝" w:hAnsi="ＭＳ 明朝" w:cs="メイリオ" w:hint="eastAsia"/>
                          <w:sz w:val="24"/>
                          <w:szCs w:val="32"/>
                        </w:rPr>
                        <w:t>水なす</w:t>
                      </w:r>
                      <w:r w:rsidRPr="00780DD0">
                        <w:rPr>
                          <w:rFonts w:ascii="ＭＳ 明朝" w:eastAsia="ＭＳ 明朝" w:hAnsi="ＭＳ 明朝" w:cs="メイリオ" w:hint="eastAsia"/>
                          <w:sz w:val="24"/>
                          <w:szCs w:val="32"/>
                        </w:rPr>
                        <w:t>…</w:t>
                      </w:r>
                      <w:r w:rsidR="00CC6B70" w:rsidRPr="00780DD0">
                        <w:rPr>
                          <w:rFonts w:ascii="ＭＳ 明朝" w:eastAsia="ＭＳ 明朝" w:hAnsi="ＭＳ 明朝" w:cs="メイリオ" w:hint="eastAsia"/>
                          <w:sz w:val="24"/>
                          <w:szCs w:val="32"/>
                        </w:rPr>
                        <w:t>１本</w:t>
                      </w:r>
                      <w:r w:rsidRPr="00780DD0">
                        <w:rPr>
                          <w:rFonts w:ascii="ＭＳ 明朝" w:eastAsia="ＭＳ 明朝" w:hAnsi="ＭＳ 明朝" w:cs="メイリオ" w:hint="eastAsia"/>
                          <w:sz w:val="24"/>
                          <w:szCs w:val="32"/>
                        </w:rPr>
                        <w:t xml:space="preserve">　■</w:t>
                      </w:r>
                      <w:r w:rsidR="009347A2" w:rsidRPr="00780DD0">
                        <w:rPr>
                          <w:rFonts w:ascii="ＭＳ 明朝" w:eastAsia="ＭＳ 明朝" w:hAnsi="ＭＳ 明朝" w:cs="メイリオ" w:hint="eastAsia"/>
                          <w:sz w:val="24"/>
                          <w:szCs w:val="32"/>
                        </w:rPr>
                        <w:t>豚ミンチ</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200</w:t>
                      </w:r>
                      <w:r w:rsidR="009347A2" w:rsidRPr="00780DD0">
                        <w:rPr>
                          <w:rFonts w:ascii="ＭＳ 明朝" w:eastAsia="ＭＳ 明朝" w:hAnsi="ＭＳ 明朝" w:cs="メイリオ"/>
                          <w:sz w:val="24"/>
                          <w:szCs w:val="32"/>
                        </w:rPr>
                        <w:t>ｇ</w:t>
                      </w:r>
                      <w:r w:rsidRPr="00780DD0">
                        <w:rPr>
                          <w:rFonts w:ascii="ＭＳ 明朝" w:eastAsia="ＭＳ 明朝" w:hAnsi="ＭＳ 明朝" w:cs="メイリオ" w:hint="eastAsia"/>
                          <w:sz w:val="24"/>
                          <w:szCs w:val="32"/>
                        </w:rPr>
                        <w:t xml:space="preserve">　■</w:t>
                      </w:r>
                      <w:r w:rsidR="009347A2" w:rsidRPr="00780DD0">
                        <w:rPr>
                          <w:rFonts w:ascii="ＭＳ 明朝" w:eastAsia="ＭＳ 明朝" w:hAnsi="ＭＳ 明朝" w:cs="メイリオ" w:hint="eastAsia"/>
                          <w:sz w:val="24"/>
                          <w:szCs w:val="32"/>
                        </w:rPr>
                        <w:t>パスタ</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400</w:t>
                      </w:r>
                      <w:r w:rsidR="009347A2" w:rsidRPr="00780DD0">
                        <w:rPr>
                          <w:rFonts w:ascii="ＭＳ 明朝" w:eastAsia="ＭＳ 明朝" w:hAnsi="ＭＳ 明朝" w:cs="メイリオ"/>
                          <w:sz w:val="24"/>
                          <w:szCs w:val="32"/>
                        </w:rPr>
                        <w:t>ｇ</w:t>
                      </w:r>
                      <w:r w:rsidRPr="00780DD0">
                        <w:rPr>
                          <w:rFonts w:ascii="ＭＳ 明朝" w:eastAsia="ＭＳ 明朝" w:hAnsi="ＭＳ 明朝" w:cs="メイリオ" w:hint="eastAsia"/>
                          <w:sz w:val="24"/>
                          <w:szCs w:val="32"/>
                        </w:rPr>
                        <w:t xml:space="preserve">　</w:t>
                      </w:r>
                    </w:p>
                    <w:p w:rsidR="00EC1AAD" w:rsidRDefault="00F46DBA" w:rsidP="00EC1AAD">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１口</w:t>
                      </w:r>
                      <w:r w:rsidR="009347A2" w:rsidRPr="00780DD0">
                        <w:rPr>
                          <w:rFonts w:ascii="ＭＳ 明朝" w:eastAsia="ＭＳ 明朝" w:hAnsi="ＭＳ 明朝" w:cs="メイリオ"/>
                          <w:sz w:val="24"/>
                          <w:szCs w:val="32"/>
                        </w:rPr>
                        <w:t>モッツァレラチーズ</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1パック</w:t>
                      </w:r>
                    </w:p>
                    <w:p w:rsidR="00EC1AAD" w:rsidRPr="00780DD0" w:rsidRDefault="00EC1AAD" w:rsidP="00EC1AAD">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■オリーブオイル…大</w:t>
                      </w:r>
                      <w:r>
                        <w:rPr>
                          <w:rFonts w:ascii="ＭＳ 明朝" w:eastAsia="ＭＳ 明朝" w:hAnsi="ＭＳ 明朝" w:cs="メイリオ" w:hint="eastAsia"/>
                          <w:sz w:val="24"/>
                          <w:szCs w:val="32"/>
                        </w:rPr>
                        <w:t>さじ</w:t>
                      </w:r>
                      <w:r w:rsidRPr="00780DD0">
                        <w:rPr>
                          <w:rFonts w:ascii="ＭＳ 明朝" w:eastAsia="ＭＳ 明朝" w:hAnsi="ＭＳ 明朝" w:cs="メイリオ"/>
                          <w:sz w:val="24"/>
                          <w:szCs w:val="32"/>
                        </w:rPr>
                        <w:t>4</w:t>
                      </w:r>
                      <w:r w:rsidRPr="00780DD0">
                        <w:rPr>
                          <w:rFonts w:ascii="ＭＳ 明朝" w:eastAsia="ＭＳ 明朝" w:hAnsi="ＭＳ 明朝" w:cs="メイリオ" w:hint="eastAsia"/>
                          <w:sz w:val="24"/>
                          <w:szCs w:val="32"/>
                        </w:rPr>
                        <w:t xml:space="preserve">　■にんにくチューブ…3</w:t>
                      </w:r>
                      <w:r w:rsidRPr="00780DD0">
                        <w:rPr>
                          <w:rFonts w:ascii="ＭＳ 明朝" w:eastAsia="ＭＳ 明朝" w:hAnsi="ＭＳ 明朝" w:cs="メイリオ"/>
                          <w:sz w:val="24"/>
                          <w:szCs w:val="32"/>
                        </w:rPr>
                        <w:t>cm</w:t>
                      </w:r>
                      <w:r w:rsidRPr="00780DD0">
                        <w:rPr>
                          <w:rFonts w:ascii="ＭＳ 明朝" w:eastAsia="ＭＳ 明朝" w:hAnsi="ＭＳ 明朝" w:cs="メイリオ" w:hint="eastAsia"/>
                          <w:sz w:val="24"/>
                          <w:szCs w:val="32"/>
                        </w:rPr>
                        <w:t xml:space="preserve">　</w:t>
                      </w:r>
                    </w:p>
                    <w:p w:rsidR="00EC1AAD" w:rsidRDefault="00EC1AAD" w:rsidP="00EC1AAD">
                      <w:pPr>
                        <w:spacing w:line="240" w:lineRule="exact"/>
                        <w:rPr>
                          <w:rFonts w:ascii="HG丸ｺﾞｼｯｸM-PRO" w:eastAsia="HG丸ｺﾞｼｯｸM-PRO" w:hAnsi="HG丸ｺﾞｼｯｸM-PRO"/>
                          <w:sz w:val="24"/>
                          <w:szCs w:val="24"/>
                        </w:rPr>
                      </w:pPr>
                    </w:p>
                    <w:p w:rsidR="00EC1AAD" w:rsidRDefault="00EC1AAD" w:rsidP="00EC1AAD">
                      <w:pPr>
                        <w:spacing w:line="240" w:lineRule="exact"/>
                        <w:rPr>
                          <w:rFonts w:ascii="ＭＳ 明朝" w:eastAsia="ＭＳ 明朝" w:hAnsi="ＭＳ 明朝" w:cs="メイリオ"/>
                          <w:sz w:val="24"/>
                          <w:szCs w:val="32"/>
                        </w:rPr>
                      </w:pP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ケチャップ…大</w:t>
                      </w:r>
                      <w:r w:rsidR="003255D6">
                        <w:rPr>
                          <w:rFonts w:ascii="ＭＳ 明朝" w:eastAsia="ＭＳ 明朝" w:hAnsi="ＭＳ 明朝" w:cs="メイリオ" w:hint="eastAsia"/>
                          <w:sz w:val="24"/>
                          <w:szCs w:val="32"/>
                        </w:rPr>
                        <w:t>さじ</w:t>
                      </w:r>
                      <w:r w:rsidR="009347A2" w:rsidRPr="00780DD0">
                        <w:rPr>
                          <w:rFonts w:ascii="ＭＳ 明朝" w:eastAsia="ＭＳ 明朝" w:hAnsi="ＭＳ 明朝" w:cs="メイリオ"/>
                          <w:sz w:val="24"/>
                          <w:szCs w:val="32"/>
                        </w:rPr>
                        <w:t>10</w:t>
                      </w:r>
                      <w:r w:rsidR="00F46DBA" w:rsidRPr="00780DD0">
                        <w:rPr>
                          <w:rFonts w:ascii="ＭＳ 明朝" w:eastAsia="ＭＳ 明朝" w:hAnsi="ＭＳ 明朝" w:cs="メイリオ" w:hint="eastAsia"/>
                          <w:sz w:val="24"/>
                          <w:szCs w:val="32"/>
                        </w:rPr>
                        <w:t xml:space="preserve">　</w:t>
                      </w: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チキンコンソメ</w:t>
                      </w:r>
                      <w:r w:rsidR="00F46DBA"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１個</w:t>
                      </w:r>
                      <w:r w:rsidR="00F46DBA" w:rsidRPr="00780DD0">
                        <w:rPr>
                          <w:rFonts w:ascii="ＭＳ 明朝" w:eastAsia="ＭＳ 明朝" w:hAnsi="ＭＳ 明朝" w:cs="メイリオ" w:hint="eastAsia"/>
                          <w:sz w:val="24"/>
                          <w:szCs w:val="32"/>
                        </w:rPr>
                        <w:t xml:space="preserve">　</w:t>
                      </w: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みりん…大</w:t>
                      </w:r>
                      <w:r w:rsidR="003255D6">
                        <w:rPr>
                          <w:rFonts w:ascii="ＭＳ 明朝" w:eastAsia="ＭＳ 明朝" w:hAnsi="ＭＳ 明朝" w:cs="メイリオ" w:hint="eastAsia"/>
                          <w:sz w:val="24"/>
                          <w:szCs w:val="32"/>
                        </w:rPr>
                        <w:t>さじ</w:t>
                      </w:r>
                      <w:r w:rsidR="009347A2" w:rsidRPr="00780DD0">
                        <w:rPr>
                          <w:rFonts w:ascii="ＭＳ 明朝" w:eastAsia="ＭＳ 明朝" w:hAnsi="ＭＳ 明朝" w:cs="メイリオ"/>
                          <w:sz w:val="24"/>
                          <w:szCs w:val="32"/>
                        </w:rPr>
                        <w:t>4</w:t>
                      </w:r>
                      <w:r w:rsidR="00F46DBA" w:rsidRPr="00780DD0">
                        <w:rPr>
                          <w:rFonts w:ascii="ＭＳ 明朝" w:eastAsia="ＭＳ 明朝" w:hAnsi="ＭＳ 明朝" w:cs="メイリオ" w:hint="eastAsia"/>
                          <w:sz w:val="24"/>
                          <w:szCs w:val="32"/>
                        </w:rPr>
                        <w:t xml:space="preserve">　</w:t>
                      </w:r>
                    </w:p>
                    <w:p w:rsidR="00E00951" w:rsidRPr="00780DD0" w:rsidRDefault="00EC1AAD" w:rsidP="00EC1AAD">
                      <w:pPr>
                        <w:spacing w:line="240" w:lineRule="exact"/>
                        <w:rPr>
                          <w:rFonts w:ascii="ＭＳ 明朝" w:eastAsia="ＭＳ 明朝" w:hAnsi="ＭＳ 明朝" w:cs="メイリオ"/>
                          <w:sz w:val="24"/>
                          <w:szCs w:val="32"/>
                        </w:rPr>
                      </w:pP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酒</w:t>
                      </w:r>
                      <w:r w:rsidR="00F46DBA"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大</w:t>
                      </w:r>
                      <w:r w:rsidR="003255D6">
                        <w:rPr>
                          <w:rFonts w:ascii="ＭＳ 明朝" w:eastAsia="ＭＳ 明朝" w:hAnsi="ＭＳ 明朝" w:cs="メイリオ" w:hint="eastAsia"/>
                          <w:sz w:val="24"/>
                          <w:szCs w:val="32"/>
                        </w:rPr>
                        <w:t>さじ</w:t>
                      </w:r>
                      <w:r w:rsidR="009347A2" w:rsidRPr="00780DD0">
                        <w:rPr>
                          <w:rFonts w:ascii="ＭＳ 明朝" w:eastAsia="ＭＳ 明朝" w:hAnsi="ＭＳ 明朝" w:cs="メイリオ"/>
                          <w:sz w:val="24"/>
                          <w:szCs w:val="32"/>
                        </w:rPr>
                        <w:t>4</w:t>
                      </w:r>
                      <w:r w:rsidR="00156C1B" w:rsidRPr="00780DD0">
                        <w:rPr>
                          <w:rFonts w:ascii="ＭＳ 明朝" w:eastAsia="ＭＳ 明朝" w:hAnsi="ＭＳ 明朝" w:cs="メイリオ" w:hint="eastAsia"/>
                          <w:sz w:val="24"/>
                          <w:szCs w:val="32"/>
                        </w:rPr>
                        <w:t xml:space="preserve">　</w:t>
                      </w: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ウスターソース</w:t>
                      </w:r>
                      <w:r w:rsidR="00F46DBA"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大</w:t>
                      </w:r>
                      <w:r w:rsidR="003255D6">
                        <w:rPr>
                          <w:rFonts w:ascii="ＭＳ 明朝" w:eastAsia="ＭＳ 明朝" w:hAnsi="ＭＳ 明朝" w:cs="メイリオ" w:hint="eastAsia"/>
                          <w:sz w:val="24"/>
                          <w:szCs w:val="32"/>
                        </w:rPr>
                        <w:t>さじ</w:t>
                      </w:r>
                      <w:r w:rsidR="009347A2" w:rsidRPr="00780DD0">
                        <w:rPr>
                          <w:rFonts w:ascii="ＭＳ 明朝" w:eastAsia="ＭＳ 明朝" w:hAnsi="ＭＳ 明朝" w:cs="メイリオ"/>
                          <w:sz w:val="24"/>
                          <w:szCs w:val="32"/>
                        </w:rPr>
                        <w:t>4</w:t>
                      </w:r>
                      <w:r w:rsidR="00F46DBA" w:rsidRPr="00780DD0">
                        <w:rPr>
                          <w:rFonts w:ascii="ＭＳ 明朝" w:eastAsia="ＭＳ 明朝" w:hAnsi="ＭＳ 明朝" w:cs="メイリオ" w:hint="eastAsia"/>
                          <w:sz w:val="24"/>
                          <w:szCs w:val="32"/>
                        </w:rPr>
                        <w:t xml:space="preserve">　</w:t>
                      </w:r>
                      <w:r>
                        <w:rPr>
                          <w:rFonts w:ascii="HG丸ｺﾞｼｯｸM-PRO" w:eastAsia="HG丸ｺﾞｼｯｸM-PRO" w:hAnsi="HG丸ｺﾞｼｯｸM-PRO" w:hint="eastAsia"/>
                          <w:sz w:val="24"/>
                          <w:szCs w:val="24"/>
                        </w:rPr>
                        <w:t>★</w:t>
                      </w:r>
                      <w:r w:rsidR="009347A2" w:rsidRPr="00780DD0">
                        <w:rPr>
                          <w:rFonts w:ascii="ＭＳ 明朝" w:eastAsia="ＭＳ 明朝" w:hAnsi="ＭＳ 明朝" w:cs="メイリオ" w:hint="eastAsia"/>
                          <w:sz w:val="24"/>
                          <w:szCs w:val="32"/>
                        </w:rPr>
                        <w:t>塩こしょう</w:t>
                      </w:r>
                      <w:r w:rsidR="00F46DBA" w:rsidRPr="00780DD0">
                        <w:rPr>
                          <w:rFonts w:ascii="ＭＳ 明朝" w:eastAsia="ＭＳ 明朝" w:hAnsi="ＭＳ 明朝" w:cs="メイリオ" w:hint="eastAsia"/>
                          <w:sz w:val="24"/>
                          <w:szCs w:val="32"/>
                        </w:rPr>
                        <w:t xml:space="preserve">…適量　</w:t>
                      </w:r>
                    </w:p>
                  </w:txbxContent>
                </v:textbox>
                <w10:wrap anchorx="margin"/>
              </v:shape>
            </w:pict>
          </mc:Fallback>
        </mc:AlternateContent>
      </w:r>
    </w:p>
    <w:p w:rsidR="00C41C24" w:rsidRDefault="00C41C24"/>
    <w:p w:rsidR="00C41C24" w:rsidRDefault="00C41C24"/>
    <w:p w:rsidR="00C41C24" w:rsidRDefault="00C41C24"/>
    <w:p w:rsidR="00C41C24" w:rsidRDefault="00C41C24"/>
    <w:p w:rsidR="00C41C24" w:rsidRDefault="00FA5EEE">
      <w:r>
        <w:rPr>
          <w:rFonts w:hint="eastAsia"/>
        </w:rPr>
        <w:t xml:space="preserve">  </w:t>
      </w:r>
      <w:r w:rsidRPr="00FA5EEE">
        <w:rPr>
          <w:rFonts w:hint="eastAsia"/>
        </w:rPr>
        <w:t xml:space="preserve"> </w:t>
      </w:r>
    </w:p>
    <w:p w:rsidR="00113947" w:rsidRDefault="00113947" w:rsidP="00113947">
      <w:pPr>
        <w:spacing w:line="260" w:lineRule="exact"/>
        <w:rPr>
          <w:rFonts w:ascii="メイリオ" w:eastAsia="メイリオ" w:hAnsi="メイリオ" w:cs="メイリオ"/>
          <w:sz w:val="20"/>
          <w:szCs w:val="20"/>
        </w:rPr>
      </w:pPr>
    </w:p>
    <w:p w:rsidR="00113947" w:rsidRDefault="00113947"/>
    <w:p w:rsidR="00113947" w:rsidRDefault="00904870">
      <w:r>
        <w:rPr>
          <w:noProof/>
        </w:rPr>
        <mc:AlternateContent>
          <mc:Choice Requires="wps">
            <w:drawing>
              <wp:anchor distT="0" distB="0" distL="114300" distR="114300" simplePos="0" relativeHeight="251736064" behindDoc="0" locked="0" layoutInCell="1" allowOverlap="1" wp14:anchorId="50519891" wp14:editId="6556CB77">
                <wp:simplePos x="0" y="0"/>
                <wp:positionH relativeFrom="margin">
                  <wp:posOffset>485775</wp:posOffset>
                </wp:positionH>
                <wp:positionV relativeFrom="paragraph">
                  <wp:posOffset>211455</wp:posOffset>
                </wp:positionV>
                <wp:extent cx="5895975" cy="1794076"/>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895975" cy="1794076"/>
                        </a:xfrm>
                        <a:prstGeom prst="rect">
                          <a:avLst/>
                        </a:prstGeom>
                        <a:noFill/>
                        <a:ln w="6350">
                          <a:noFill/>
                        </a:ln>
                        <a:effectLst/>
                      </wps:spPr>
                      <wps:txbx>
                        <w:txbxContent>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①フライパンににんにくとオリーブオイルを入れ、切った水ナスをいためる。水ナスに火が通れば豚ミンチを入れる。</w:t>
                            </w:r>
                          </w:p>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②★を入れ、全体的にしっかり混ぜる。</w:t>
                            </w:r>
                          </w:p>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③火を止めモッツァレラを入れる。</w:t>
                            </w:r>
                          </w:p>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④湯がいたパスタを入れる。</w:t>
                            </w:r>
                          </w:p>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⑤混ぜたら完成！！</w:t>
                            </w:r>
                          </w:p>
                          <w:p w:rsidR="00256C90" w:rsidRPr="00156C1B" w:rsidRDefault="00256C90" w:rsidP="00156C1B">
                            <w:pPr>
                              <w:spacing w:line="240" w:lineRule="exact"/>
                              <w:ind w:left="330" w:hangingChars="150" w:hanging="330"/>
                              <w:rPr>
                                <w:rFonts w:asciiTheme="minorEastAsia" w:hAnsiTheme="minorEastAsia" w:cs="メイリオ"/>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9891" id="テキスト ボックス 29" o:spid="_x0000_s1054" type="#_x0000_t202" style="position:absolute;left:0;text-align:left;margin-left:38.25pt;margin-top:16.65pt;width:464.25pt;height:141.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" filled="f" stroked="f" strokeweight=".5pt">
                <v:textbox>
                  <w:txbxContent>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①フライパンににんにくとオリーブオイルを入れ、切った水ナスをいためる。水ナスに火が通れば豚ミンチを入れる。</w:t>
                      </w:r>
                    </w:p>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②★を入れ、全体的にしっかり混ぜる。</w:t>
                      </w:r>
                    </w:p>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③火を止めモッツァレラを入れる。</w:t>
                      </w:r>
                    </w:p>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④湯がいたパスタを入れる。</w:t>
                      </w:r>
                    </w:p>
                    <w:p w:rsidR="009347A2" w:rsidRPr="00780DD0" w:rsidRDefault="009347A2"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⑤混ぜたら完成！！</w:t>
                      </w:r>
                    </w:p>
                    <w:p w:rsidR="00256C90" w:rsidRPr="00156C1B" w:rsidRDefault="00256C90" w:rsidP="00156C1B">
                      <w:pPr>
                        <w:spacing w:line="240" w:lineRule="exact"/>
                        <w:ind w:left="330" w:hangingChars="150" w:hanging="330"/>
                        <w:rPr>
                          <w:rFonts w:asciiTheme="minorEastAsia" w:hAnsiTheme="minorEastAsia" w:cs="メイリオ"/>
                          <w:sz w:val="22"/>
                          <w:szCs w:val="20"/>
                        </w:rPr>
                      </w:pPr>
                    </w:p>
                  </w:txbxContent>
                </v:textbox>
                <w10:wrap anchorx="margin"/>
              </v:shape>
            </w:pict>
          </mc:Fallback>
        </mc:AlternateContent>
      </w:r>
    </w:p>
    <w:p w:rsidR="00113947" w:rsidRDefault="00113947"/>
    <w:p w:rsidR="00113947" w:rsidRDefault="00113947"/>
    <w:p w:rsidR="00113947" w:rsidRDefault="00113947"/>
    <w:p w:rsidR="00113947" w:rsidRDefault="00113947"/>
    <w:p w:rsidR="00113947" w:rsidRDefault="00113947"/>
    <w:p w:rsidR="00113947" w:rsidRDefault="00113947"/>
    <w:p w:rsidR="00113947" w:rsidRDefault="00113947"/>
    <w:p w:rsidR="00113947" w:rsidRDefault="00113947"/>
    <w:p w:rsidR="00F61555" w:rsidRDefault="00F61555"/>
    <w:p w:rsidR="00F61555" w:rsidRDefault="00F61555"/>
    <w:p w:rsidR="00F61555" w:rsidRDefault="00F61555"/>
    <w:p w:rsidR="00F61555" w:rsidRDefault="00F61555"/>
    <w:p w:rsidR="00F61555" w:rsidRDefault="00904870">
      <w:r>
        <w:rPr>
          <w:noProof/>
        </w:rPr>
        <w:drawing>
          <wp:anchor distT="0" distB="0" distL="114300" distR="114300" simplePos="0" relativeHeight="251798528" behindDoc="0" locked="0" layoutInCell="1" allowOverlap="1" wp14:anchorId="70D5ADED" wp14:editId="507E60BF">
            <wp:simplePos x="0" y="0"/>
            <wp:positionH relativeFrom="column">
              <wp:posOffset>1156970</wp:posOffset>
            </wp:positionH>
            <wp:positionV relativeFrom="paragraph">
              <wp:posOffset>49530</wp:posOffset>
            </wp:positionV>
            <wp:extent cx="4456430" cy="3121025"/>
            <wp:effectExtent l="0" t="0" r="1270" b="3175"/>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5.png"/>
                    <pic:cNvPicPr/>
                  </pic:nvPicPr>
                  <pic:blipFill>
                    <a:blip r:embed="rId13">
                      <a:extLst>
                        <a:ext uri="{28A0092B-C50C-407E-A947-70E740481C1C}">
                          <a14:useLocalDpi xmlns:a14="http://schemas.microsoft.com/office/drawing/2010/main" val="0"/>
                        </a:ext>
                      </a:extLst>
                    </a:blip>
                    <a:stretch>
                      <a:fillRect/>
                    </a:stretch>
                  </pic:blipFill>
                  <pic:spPr>
                    <a:xfrm>
                      <a:off x="0" y="0"/>
                      <a:ext cx="4456430" cy="3121025"/>
                    </a:xfrm>
                    <a:prstGeom prst="rect">
                      <a:avLst/>
                    </a:prstGeom>
                  </pic:spPr>
                </pic:pic>
              </a:graphicData>
            </a:graphic>
          </wp:anchor>
        </w:drawing>
      </w:r>
    </w:p>
    <w:p w:rsidR="00F61555" w:rsidRDefault="00F61555"/>
    <w:p w:rsidR="00F61555" w:rsidRDefault="00F61555"/>
    <w:p w:rsidR="00F61555" w:rsidRDefault="00F61555"/>
    <w:p w:rsidR="00F61555" w:rsidRDefault="00F61555"/>
    <w:p w:rsidR="00F61555" w:rsidRDefault="00F61555"/>
    <w:p w:rsidR="00F61555" w:rsidRDefault="00F61555"/>
    <w:p w:rsidR="00F61555" w:rsidRDefault="00F61555"/>
    <w:p w:rsidR="00F61555" w:rsidRDefault="00F61555"/>
    <w:p w:rsidR="00F61555" w:rsidRDefault="00F61555"/>
    <w:p w:rsidR="00D07A2E" w:rsidRDefault="00D07A2E"/>
    <w:p w:rsidR="00D07A2E" w:rsidRDefault="00D07A2E"/>
    <w:p w:rsidR="00D07A2E" w:rsidRDefault="00D07A2E"/>
    <w:p w:rsidR="00F61555" w:rsidRDefault="00F61555"/>
    <w:p w:rsidR="00F61555" w:rsidRDefault="00F61555"/>
    <w:p w:rsidR="005B6020" w:rsidRDefault="005B6020"/>
    <w:p w:rsidR="00D61ABC" w:rsidRDefault="00D61ABC"/>
    <w:p w:rsidR="00F61555" w:rsidRDefault="00F61555"/>
    <w:p w:rsidR="00E57281" w:rsidRDefault="00E57281">
      <w:r w:rsidRPr="00E86E43">
        <w:rPr>
          <w:noProof/>
        </w:rPr>
        <w:lastRenderedPageBreak/>
        <mc:AlternateContent>
          <mc:Choice Requires="wpg">
            <w:drawing>
              <wp:anchor distT="0" distB="0" distL="114300" distR="114300" simplePos="0" relativeHeight="251677696" behindDoc="0" locked="0" layoutInCell="1" allowOverlap="1" wp14:anchorId="2B458CA4" wp14:editId="26313051">
                <wp:simplePos x="0" y="0"/>
                <wp:positionH relativeFrom="column">
                  <wp:posOffset>142875</wp:posOffset>
                </wp:positionH>
                <wp:positionV relativeFrom="paragraph">
                  <wp:posOffset>167005</wp:posOffset>
                </wp:positionV>
                <wp:extent cx="819150" cy="85725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819150" cy="857250"/>
                          <a:chOff x="0" y="0"/>
                          <a:chExt cx="942975" cy="1028700"/>
                        </a:xfrm>
                      </wpg:grpSpPr>
                      <pic:pic xmlns:pic="http://schemas.openxmlformats.org/drawingml/2006/picture">
                        <pic:nvPicPr>
                          <pic:cNvPr id="45" name="図 45"/>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wps:wsp>
                        <wps:cNvPr id="46" name="テキスト ボックス 46"/>
                        <wps:cNvSpPr txBox="1"/>
                        <wps:spPr>
                          <a:xfrm>
                            <a:off x="120613" y="113290"/>
                            <a:ext cx="800100" cy="533400"/>
                          </a:xfrm>
                          <a:prstGeom prst="rect">
                            <a:avLst/>
                          </a:prstGeom>
                          <a:noFill/>
                          <a:ln w="6350">
                            <a:noFill/>
                          </a:ln>
                          <a:effectLst/>
                        </wps:spPr>
                        <wps:txbx>
                          <w:txbxContent>
                            <w:p w:rsidR="00E86E43" w:rsidRPr="008D696D" w:rsidRDefault="00E86E43" w:rsidP="00E86E43">
                              <w:pPr>
                                <w:rPr>
                                  <w:rFonts w:ascii="HGS創英角ﾎﾟｯﾌﾟ体" w:eastAsia="HGS創英角ﾎﾟｯﾌﾟ体" w:hAnsi="HGS創英角ﾎﾟｯﾌﾟ体"/>
                                  <w:color w:val="FF0000"/>
                                  <w:sz w:val="28"/>
                                  <w:szCs w:val="28"/>
                                </w:rPr>
                              </w:pPr>
                              <w:r w:rsidRPr="008D696D">
                                <w:rPr>
                                  <w:rFonts w:ascii="HGS創英角ﾎﾟｯﾌﾟ体" w:eastAsia="HGS創英角ﾎﾟｯﾌﾟ体" w:hAnsi="HGS創英角ﾎﾟｯﾌﾟ体" w:hint="eastAsia"/>
                                  <w:color w:val="FF0000"/>
                                  <w:sz w:val="28"/>
                                  <w:szCs w:val="28"/>
                                </w:rPr>
                                <w:t>入選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458CA4" id="グループ化 44" o:spid="_x0000_s1055" style="position:absolute;left:0;text-align:left;margin-left:11.25pt;margin-top:13.15pt;width:64.5pt;height:67.5pt;z-index:251677696;mso-width-relative:margin;mso-height-relative:margin" coordsize="9429,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">
                <v:shape id="図 45" o:spid="_x0000_s1056" type="#_x0000_t75" style="position:absolute;width:942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">
                  <v:imagedata r:id="rId8" o:title="" chromakey="white"/>
                  <v:path arrowok="t"/>
                </v:shape>
                <v:shape id="テキスト ボックス 46" o:spid="_x0000_s1057" type="#_x0000_t202" style="position:absolute;left:1206;top:1132;width:800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E86E43" w:rsidRPr="008D696D" w:rsidRDefault="00E86E43" w:rsidP="00E86E43">
                        <w:pPr>
                          <w:rPr>
                            <w:rFonts w:ascii="HGS創英角ﾎﾟｯﾌﾟ体" w:eastAsia="HGS創英角ﾎﾟｯﾌﾟ体" w:hAnsi="HGS創英角ﾎﾟｯﾌﾟ体"/>
                            <w:color w:val="FF0000"/>
                            <w:sz w:val="28"/>
                            <w:szCs w:val="28"/>
                          </w:rPr>
                        </w:pPr>
                        <w:r w:rsidRPr="008D696D">
                          <w:rPr>
                            <w:rFonts w:ascii="HGS創英角ﾎﾟｯﾌﾟ体" w:eastAsia="HGS創英角ﾎﾟｯﾌﾟ体" w:hAnsi="HGS創英角ﾎﾟｯﾌﾟ体" w:hint="eastAsia"/>
                            <w:color w:val="FF0000"/>
                            <w:sz w:val="28"/>
                            <w:szCs w:val="28"/>
                          </w:rPr>
                          <w:t>入選</w:t>
                        </w:r>
                      </w:p>
                    </w:txbxContent>
                  </v:textbox>
                </v:shape>
              </v:group>
            </w:pict>
          </mc:Fallback>
        </mc:AlternateContent>
      </w:r>
      <w:r w:rsidRPr="00A204A6">
        <w:rPr>
          <w:rFonts w:hint="eastAsia"/>
          <w:noProof/>
          <w14:textOutline w14:w="9525" w14:cap="rnd" w14:cmpd="sng" w14:algn="ctr">
            <w14:solidFill>
              <w14:srgbClr w14:val="EEB500"/>
            </w14:solidFill>
            <w14:prstDash w14:val="solid"/>
            <w14:bevel/>
          </w14:textOutline>
        </w:rPr>
        <mc:AlternateContent>
          <mc:Choice Requires="wps">
            <w:drawing>
              <wp:anchor distT="0" distB="0" distL="114300" distR="114300" simplePos="0" relativeHeight="251678720" behindDoc="0" locked="0" layoutInCell="1" allowOverlap="1" wp14:anchorId="48176ADE" wp14:editId="456B9F83">
                <wp:simplePos x="0" y="0"/>
                <wp:positionH relativeFrom="margin">
                  <wp:posOffset>899795</wp:posOffset>
                </wp:positionH>
                <wp:positionV relativeFrom="paragraph">
                  <wp:posOffset>245110</wp:posOffset>
                </wp:positionV>
                <wp:extent cx="3734435" cy="507365"/>
                <wp:effectExtent l="0" t="0" r="0" b="6985"/>
                <wp:wrapNone/>
                <wp:docPr id="134" name="テキスト ボックス 134"/>
                <wp:cNvGraphicFramePr/>
                <a:graphic xmlns:a="http://schemas.openxmlformats.org/drawingml/2006/main">
                  <a:graphicData uri="http://schemas.microsoft.com/office/word/2010/wordprocessingShape">
                    <wps:wsp>
                      <wps:cNvSpPr txBox="1"/>
                      <wps:spPr>
                        <a:xfrm>
                          <a:off x="0" y="0"/>
                          <a:ext cx="3734435" cy="507365"/>
                        </a:xfrm>
                        <a:prstGeom prst="rect">
                          <a:avLst/>
                        </a:prstGeom>
                        <a:noFill/>
                        <a:ln w="6350">
                          <a:noFill/>
                        </a:ln>
                        <a:effectLst/>
                      </wps:spPr>
                      <wps:txbx>
                        <w:txbxContent>
                          <w:p w:rsidR="00405CF4" w:rsidRDefault="009347A2" w:rsidP="009347A2">
                            <w:r w:rsidRPr="009347A2">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とろろの冷せいパスタ三つ葉をそえて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76ADE" id="テキスト ボックス 134" o:spid="_x0000_s1058" type="#_x0000_t202" style="position:absolute;left:0;text-align:left;margin-left:70.85pt;margin-top:19.3pt;width:294.05pt;height:39.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" filled="f" stroked="f" strokeweight=".5pt">
                <v:textbox>
                  <w:txbxContent>
                    <w:p w:rsidR="00405CF4" w:rsidRDefault="009347A2" w:rsidP="009347A2">
                      <w:r w:rsidRPr="009347A2">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とろろの冷せいパスタ三つ葉をそえて</w:t>
                      </w:r>
                    </w:p>
                  </w:txbxContent>
                </v:textbox>
                <w10:wrap anchorx="margin"/>
              </v:shape>
            </w:pict>
          </mc:Fallback>
        </mc:AlternateContent>
      </w:r>
      <w:r w:rsidR="009347A2" w:rsidRPr="00E86E43">
        <w:rPr>
          <w:noProof/>
        </w:rPr>
        <mc:AlternateContent>
          <mc:Choice Requires="wps">
            <w:drawing>
              <wp:anchor distT="0" distB="0" distL="114300" distR="114300" simplePos="0" relativeHeight="251676672" behindDoc="0" locked="0" layoutInCell="1" allowOverlap="1" wp14:anchorId="4CD34EC3" wp14:editId="61817770">
                <wp:simplePos x="0" y="0"/>
                <wp:positionH relativeFrom="margin">
                  <wp:posOffset>763350</wp:posOffset>
                </wp:positionH>
                <wp:positionV relativeFrom="paragraph">
                  <wp:posOffset>288150</wp:posOffset>
                </wp:positionV>
                <wp:extent cx="3744000" cy="421640"/>
                <wp:effectExtent l="0" t="0" r="27940" b="16510"/>
                <wp:wrapNone/>
                <wp:docPr id="36" name="角丸四角形 36"/>
                <wp:cNvGraphicFramePr/>
                <a:graphic xmlns:a="http://schemas.openxmlformats.org/drawingml/2006/main">
                  <a:graphicData uri="http://schemas.microsoft.com/office/word/2010/wordprocessingShape">
                    <wps:wsp>
                      <wps:cNvSpPr/>
                      <wps:spPr>
                        <a:xfrm>
                          <a:off x="0" y="0"/>
                          <a:ext cx="3744000" cy="421640"/>
                        </a:xfrm>
                        <a:prstGeom prst="roundRect">
                          <a:avLst/>
                        </a:prstGeom>
                        <a:solidFill>
                          <a:srgbClr val="529A42"/>
                        </a:solidFill>
                        <a:ln w="12700" cap="flat" cmpd="sng" algn="ctr">
                          <a:solidFill>
                            <a:srgbClr val="529A4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F3C33" id="角丸四角形 36" o:spid="_x0000_s1026" style="position:absolute;left:0;text-align:left;margin-left:60.1pt;margin-top:22.7pt;width:294.8pt;height:33.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" fillcolor="#529a42" strokecolor="#529a42" strokeweight="1pt">
                <v:stroke joinstyle="miter"/>
                <w10:wrap anchorx="margin"/>
              </v:roundrect>
            </w:pict>
          </mc:Fallback>
        </mc:AlternateContent>
      </w:r>
    </w:p>
    <w:p w:rsidR="00E57281" w:rsidRPr="00E57281" w:rsidRDefault="005B6020" w:rsidP="00E57281">
      <w:r w:rsidRPr="00E86E43">
        <w:rPr>
          <w:noProof/>
        </w:rPr>
        <mc:AlternateContent>
          <mc:Choice Requires="wps">
            <w:drawing>
              <wp:anchor distT="0" distB="0" distL="114300" distR="114300" simplePos="0" relativeHeight="251670528" behindDoc="0" locked="0" layoutInCell="1" allowOverlap="1" wp14:anchorId="36DBE482" wp14:editId="2CDA1CDB">
                <wp:simplePos x="0" y="0"/>
                <wp:positionH relativeFrom="column">
                  <wp:posOffset>367713</wp:posOffset>
                </wp:positionH>
                <wp:positionV relativeFrom="paragraph">
                  <wp:posOffset>169849</wp:posOffset>
                </wp:positionV>
                <wp:extent cx="6096000" cy="9305365"/>
                <wp:effectExtent l="19050" t="19050" r="19050" b="10160"/>
                <wp:wrapNone/>
                <wp:docPr id="42" name="角丸四角形 42"/>
                <wp:cNvGraphicFramePr/>
                <a:graphic xmlns:a="http://schemas.openxmlformats.org/drawingml/2006/main">
                  <a:graphicData uri="http://schemas.microsoft.com/office/word/2010/wordprocessingShape">
                    <wps:wsp>
                      <wps:cNvSpPr/>
                      <wps:spPr>
                        <a:xfrm>
                          <a:off x="0" y="0"/>
                          <a:ext cx="6096000" cy="9305365"/>
                        </a:xfrm>
                        <a:prstGeom prst="roundRect">
                          <a:avLst>
                            <a:gd name="adj" fmla="val 12920"/>
                          </a:avLst>
                        </a:prstGeom>
                        <a:noFill/>
                        <a:ln w="28575" cap="flat" cmpd="sng" algn="ctr">
                          <a:solidFill>
                            <a:srgbClr val="C89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E3E76" id="角丸四角形 42" o:spid="_x0000_s1026" style="position:absolute;left:0;text-align:left;margin-left:28.95pt;margin-top:13.35pt;width:480pt;height:7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" filled="f" strokecolor="#c89800" strokeweight="2.25pt">
                <v:stroke joinstyle="miter"/>
              </v:roundrect>
            </w:pict>
          </mc:Fallback>
        </mc:AlternateContent>
      </w:r>
    </w:p>
    <w:p w:rsidR="00E57281" w:rsidRPr="00E57281" w:rsidRDefault="00E57281" w:rsidP="00E57281"/>
    <w:p w:rsidR="00E57281" w:rsidRPr="00E57281" w:rsidRDefault="00011ACC" w:rsidP="00E57281">
      <w:r>
        <w:rPr>
          <w:noProof/>
        </w:rPr>
        <mc:AlternateContent>
          <mc:Choice Requires="wps">
            <w:drawing>
              <wp:anchor distT="0" distB="0" distL="114300" distR="114300" simplePos="0" relativeHeight="251772928" behindDoc="0" locked="0" layoutInCell="1" allowOverlap="1" wp14:anchorId="3ECFF368" wp14:editId="4AB9AFF4">
                <wp:simplePos x="0" y="0"/>
                <wp:positionH relativeFrom="column">
                  <wp:posOffset>4067175</wp:posOffset>
                </wp:positionH>
                <wp:positionV relativeFrom="paragraph">
                  <wp:posOffset>95250</wp:posOffset>
                </wp:positionV>
                <wp:extent cx="2171700" cy="3429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171700" cy="342900"/>
                        </a:xfrm>
                        <a:prstGeom prst="rect">
                          <a:avLst/>
                        </a:prstGeom>
                        <a:solidFill>
                          <a:schemeClr val="lt1"/>
                        </a:solidFill>
                        <a:ln w="6350">
                          <a:noFill/>
                        </a:ln>
                      </wps:spPr>
                      <wps:txbx>
                        <w:txbxContent>
                          <w:p w:rsidR="009347A2" w:rsidRPr="00780DD0" w:rsidRDefault="009347A2" w:rsidP="009347A2">
                            <w:pPr>
                              <w:rPr>
                                <w:b/>
                                <w:sz w:val="24"/>
                                <w:szCs w:val="24"/>
                              </w:rPr>
                            </w:pPr>
                            <w:r w:rsidRPr="00780DD0">
                              <w:rPr>
                                <w:rFonts w:hint="eastAsia"/>
                                <w:b/>
                                <w:sz w:val="24"/>
                                <w:szCs w:val="24"/>
                              </w:rPr>
                              <w:t>原口　大志</w:t>
                            </w:r>
                            <w:r w:rsidR="00011ACC">
                              <w:rPr>
                                <w:rFonts w:hint="eastAsia"/>
                                <w:b/>
                                <w:sz w:val="24"/>
                                <w:szCs w:val="24"/>
                              </w:rPr>
                              <w:t>さん</w:t>
                            </w:r>
                            <w:r w:rsidRPr="00780DD0">
                              <w:rPr>
                                <w:rFonts w:hint="eastAsia"/>
                                <w:b/>
                                <w:sz w:val="24"/>
                                <w:szCs w:val="24"/>
                              </w:rPr>
                              <w:t>・幸子</w:t>
                            </w:r>
                            <w:r w:rsidR="00011ACC">
                              <w:rPr>
                                <w:rFonts w:hint="eastAsia"/>
                                <w:b/>
                                <w:sz w:val="24"/>
                                <w:szCs w:val="24"/>
                              </w:rPr>
                              <w:t>さん</w:t>
                            </w:r>
                          </w:p>
                          <w:p w:rsidR="00E93F86" w:rsidRPr="008E125B" w:rsidRDefault="00E93F86" w:rsidP="00E93F86">
                            <w:pPr>
                              <w:rPr>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F368" id="テキスト ボックス 68" o:spid="_x0000_s1059" type="#_x0000_t202" style="position:absolute;left:0;text-align:left;margin-left:320.25pt;margin-top:7.5pt;width:171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" fillcolor="white [3201]" stroked="f" strokeweight=".5pt">
                <v:textbox>
                  <w:txbxContent>
                    <w:p w:rsidR="009347A2" w:rsidRPr="00780DD0" w:rsidRDefault="009347A2" w:rsidP="009347A2">
                      <w:pPr>
                        <w:rPr>
                          <w:b/>
                          <w:sz w:val="24"/>
                          <w:szCs w:val="24"/>
                        </w:rPr>
                      </w:pPr>
                      <w:r w:rsidRPr="00780DD0">
                        <w:rPr>
                          <w:rFonts w:hint="eastAsia"/>
                          <w:b/>
                          <w:sz w:val="24"/>
                          <w:szCs w:val="24"/>
                        </w:rPr>
                        <w:t>原口　大志</w:t>
                      </w:r>
                      <w:r w:rsidR="00011ACC">
                        <w:rPr>
                          <w:rFonts w:hint="eastAsia"/>
                          <w:b/>
                          <w:sz w:val="24"/>
                          <w:szCs w:val="24"/>
                        </w:rPr>
                        <w:t>さん</w:t>
                      </w:r>
                      <w:r w:rsidRPr="00780DD0">
                        <w:rPr>
                          <w:rFonts w:hint="eastAsia"/>
                          <w:b/>
                          <w:sz w:val="24"/>
                          <w:szCs w:val="24"/>
                        </w:rPr>
                        <w:t>・幸子</w:t>
                      </w:r>
                      <w:r w:rsidR="00011ACC">
                        <w:rPr>
                          <w:rFonts w:hint="eastAsia"/>
                          <w:b/>
                          <w:sz w:val="24"/>
                          <w:szCs w:val="24"/>
                        </w:rPr>
                        <w:t>さん</w:t>
                      </w:r>
                    </w:p>
                    <w:p w:rsidR="00E93F86" w:rsidRPr="008E125B" w:rsidRDefault="00E93F86" w:rsidP="00E93F86">
                      <w:pPr>
                        <w:rPr>
                          <w:b/>
                          <w:sz w:val="22"/>
                        </w:rPr>
                      </w:pPr>
                    </w:p>
                  </w:txbxContent>
                </v:textbox>
              </v:shape>
            </w:pict>
          </mc:Fallback>
        </mc:AlternateContent>
      </w:r>
    </w:p>
    <w:p w:rsidR="00E57281" w:rsidRPr="00E57281" w:rsidRDefault="00E57281" w:rsidP="00E57281"/>
    <w:p w:rsidR="00E57281" w:rsidRPr="00E57281" w:rsidRDefault="00904870" w:rsidP="00E57281">
      <w:r w:rsidRPr="00395E38">
        <w:rPr>
          <w:rFonts w:hint="eastAsia"/>
          <w:noProof/>
          <w14:textOutline w14:w="9525" w14:cap="rnd" w14:cmpd="sng" w14:algn="ctr">
            <w14:solidFill>
              <w14:srgbClr w14:val="EEB500"/>
            </w14:solidFill>
            <w14:prstDash w14:val="solid"/>
            <w14:bevel/>
          </w14:textOutline>
        </w:rPr>
        <mc:AlternateContent>
          <mc:Choice Requires="wps">
            <w:drawing>
              <wp:anchor distT="0" distB="0" distL="114300" distR="114300" simplePos="0" relativeHeight="251671552" behindDoc="0" locked="0" layoutInCell="1" allowOverlap="1" wp14:anchorId="2E97F94D" wp14:editId="1743C39C">
                <wp:simplePos x="0" y="0"/>
                <wp:positionH relativeFrom="column">
                  <wp:posOffset>504190</wp:posOffset>
                </wp:positionH>
                <wp:positionV relativeFrom="paragraph">
                  <wp:posOffset>171450</wp:posOffset>
                </wp:positionV>
                <wp:extent cx="5734050" cy="12382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5734050" cy="1238250"/>
                        </a:xfrm>
                        <a:prstGeom prst="rect">
                          <a:avLst/>
                        </a:prstGeom>
                        <a:noFill/>
                        <a:ln w="6350">
                          <a:noFill/>
                        </a:ln>
                        <a:effectLst/>
                      </wps:spPr>
                      <wps:txbx>
                        <w:txbxContent>
                          <w:p w:rsidR="00113947" w:rsidRPr="00780DD0" w:rsidRDefault="00113947" w:rsidP="00DD7387">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材料（4</w:t>
                            </w:r>
                            <w:r w:rsidRPr="00780DD0">
                              <w:rPr>
                                <w:rFonts w:ascii="ＭＳ 明朝" w:eastAsia="ＭＳ 明朝" w:hAnsi="ＭＳ 明朝" w:cs="メイリオ"/>
                                <w:sz w:val="24"/>
                                <w:szCs w:val="32"/>
                              </w:rPr>
                              <w:t>人分）</w:t>
                            </w:r>
                          </w:p>
                          <w:p w:rsidR="00DD7387" w:rsidRPr="00780DD0" w:rsidRDefault="00DD7387" w:rsidP="00DD7387">
                            <w:pPr>
                              <w:spacing w:line="240" w:lineRule="exact"/>
                              <w:rPr>
                                <w:rFonts w:ascii="ＭＳ 明朝" w:eastAsia="ＭＳ 明朝" w:hAnsi="ＭＳ 明朝" w:cs="メイリオ"/>
                                <w:sz w:val="24"/>
                                <w:szCs w:val="32"/>
                              </w:rPr>
                            </w:pPr>
                          </w:p>
                          <w:p w:rsidR="009347A2" w:rsidRPr="00780DD0" w:rsidRDefault="00DD7387" w:rsidP="00015EC3">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長いも</w:t>
                            </w:r>
                            <w:r w:rsidR="0011394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360</w:t>
                            </w:r>
                            <w:r w:rsidR="009347A2" w:rsidRPr="00780DD0">
                              <w:rPr>
                                <w:rFonts w:ascii="ＭＳ 明朝" w:eastAsia="ＭＳ 明朝" w:hAnsi="ＭＳ 明朝" w:cs="メイリオ"/>
                                <w:sz w:val="24"/>
                                <w:szCs w:val="32"/>
                              </w:rPr>
                              <w:t>ｇ</w:t>
                            </w:r>
                            <w:r w:rsidR="00113947" w:rsidRPr="00780DD0">
                              <w:rPr>
                                <w:rFonts w:ascii="ＭＳ 明朝" w:eastAsia="ＭＳ 明朝" w:hAnsi="ＭＳ 明朝" w:cs="メイリオ" w:hint="eastAsia"/>
                                <w:sz w:val="24"/>
                                <w:szCs w:val="32"/>
                              </w:rPr>
                              <w:t xml:space="preserve">　</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三つ葉</w:t>
                            </w:r>
                            <w:r w:rsidR="0011394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2束</w:t>
                            </w:r>
                            <w:r w:rsidR="00113947" w:rsidRPr="00780DD0">
                              <w:rPr>
                                <w:rFonts w:ascii="ＭＳ 明朝" w:eastAsia="ＭＳ 明朝" w:hAnsi="ＭＳ 明朝" w:cs="メイリオ" w:hint="eastAsia"/>
                                <w:sz w:val="24"/>
                                <w:szCs w:val="32"/>
                              </w:rPr>
                              <w:t xml:space="preserve">　</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わさび</w:t>
                            </w:r>
                            <w:r w:rsidR="0011394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5</w:t>
                            </w:r>
                            <w:r w:rsidR="009347A2" w:rsidRPr="00780DD0">
                              <w:rPr>
                                <w:rFonts w:ascii="ＭＳ 明朝" w:eastAsia="ＭＳ 明朝" w:hAnsi="ＭＳ 明朝" w:cs="メイリオ"/>
                                <w:sz w:val="24"/>
                                <w:szCs w:val="32"/>
                              </w:rPr>
                              <w:t>cm</w:t>
                            </w:r>
                            <w:r w:rsidR="00113947" w:rsidRPr="00780DD0">
                              <w:rPr>
                                <w:rFonts w:ascii="ＭＳ 明朝" w:eastAsia="ＭＳ 明朝" w:hAnsi="ＭＳ 明朝" w:cs="メイリオ" w:hint="eastAsia"/>
                                <w:sz w:val="24"/>
                                <w:szCs w:val="32"/>
                              </w:rPr>
                              <w:t xml:space="preserve">　</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パスタ</w:t>
                            </w:r>
                            <w:r w:rsidR="0011394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sz w:val="24"/>
                                <w:szCs w:val="32"/>
                              </w:rPr>
                              <w:t>400ｇ</w:t>
                            </w:r>
                            <w:r w:rsidR="00113947" w:rsidRPr="00780DD0">
                              <w:rPr>
                                <w:rFonts w:ascii="ＭＳ 明朝" w:eastAsia="ＭＳ 明朝" w:hAnsi="ＭＳ 明朝" w:cs="メイリオ" w:hint="eastAsia"/>
                                <w:sz w:val="24"/>
                                <w:szCs w:val="32"/>
                              </w:rPr>
                              <w:t xml:space="preserve">　</w:t>
                            </w:r>
                          </w:p>
                          <w:p w:rsidR="009347A2" w:rsidRPr="00780DD0" w:rsidRDefault="009347A2" w:rsidP="009347A2">
                            <w:pPr>
                              <w:spacing w:line="240" w:lineRule="exact"/>
                              <w:rPr>
                                <w:rFonts w:ascii="ＭＳ 明朝" w:eastAsia="ＭＳ 明朝" w:hAnsi="ＭＳ 明朝" w:cs="メイリオ"/>
                                <w:sz w:val="24"/>
                                <w:szCs w:val="32"/>
                              </w:rPr>
                            </w:pPr>
                          </w:p>
                          <w:p w:rsidR="009347A2" w:rsidRPr="00780DD0" w:rsidRDefault="009347A2" w:rsidP="009347A2">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・だし</w:t>
                            </w:r>
                          </w:p>
                          <w:p w:rsidR="00DD7387" w:rsidRPr="00780DD0" w:rsidRDefault="00113947" w:rsidP="00015EC3">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水</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sz w:val="24"/>
                                <w:szCs w:val="32"/>
                              </w:rPr>
                              <w:t>2</w:t>
                            </w:r>
                            <w:r w:rsidRPr="00780DD0">
                              <w:rPr>
                                <w:rFonts w:ascii="ＭＳ 明朝" w:eastAsia="ＭＳ 明朝" w:hAnsi="ＭＳ 明朝" w:cs="メイリオ" w:hint="eastAsia"/>
                                <w:sz w:val="24"/>
                                <w:szCs w:val="32"/>
                              </w:rPr>
                              <w:t xml:space="preserve">00cc　</w:t>
                            </w:r>
                            <w:r w:rsidR="00DD738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しょうゆ</w:t>
                            </w:r>
                            <w:r w:rsidRPr="00780DD0">
                              <w:rPr>
                                <w:rFonts w:ascii="ＭＳ 明朝" w:eastAsia="ＭＳ 明朝" w:hAnsi="ＭＳ 明朝" w:cs="メイリオ" w:hint="eastAsia"/>
                                <w:sz w:val="24"/>
                                <w:szCs w:val="32"/>
                              </w:rPr>
                              <w:t>…</w:t>
                            </w:r>
                            <w:r w:rsidR="00015EC3">
                              <w:rPr>
                                <w:rFonts w:ascii="ＭＳ 明朝" w:eastAsia="ＭＳ 明朝" w:hAnsi="ＭＳ 明朝" w:cs="メイリオ"/>
                                <w:sz w:val="24"/>
                                <w:szCs w:val="32"/>
                              </w:rPr>
                              <w:t>20cc</w:t>
                            </w:r>
                            <w:r w:rsidRPr="00780DD0">
                              <w:rPr>
                                <w:rFonts w:ascii="ＭＳ 明朝" w:eastAsia="ＭＳ 明朝" w:hAnsi="ＭＳ 明朝" w:cs="メイリオ" w:hint="eastAsia"/>
                                <w:sz w:val="24"/>
                                <w:szCs w:val="32"/>
                              </w:rPr>
                              <w:t xml:space="preserve">　</w:t>
                            </w:r>
                            <w:r w:rsidR="00DD738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みりん…20</w:t>
                            </w:r>
                            <w:r w:rsidR="009347A2" w:rsidRPr="00780DD0">
                              <w:rPr>
                                <w:rFonts w:ascii="ＭＳ 明朝" w:eastAsia="ＭＳ 明朝" w:hAnsi="ＭＳ 明朝" w:cs="メイリオ"/>
                                <w:sz w:val="24"/>
                                <w:szCs w:val="32"/>
                              </w:rPr>
                              <w:t>cc</w:t>
                            </w:r>
                            <w:r w:rsidRPr="00780DD0">
                              <w:rPr>
                                <w:rFonts w:ascii="ＭＳ 明朝" w:eastAsia="ＭＳ 明朝" w:hAnsi="ＭＳ 明朝" w:cs="メイリオ" w:hint="eastAsia"/>
                                <w:sz w:val="24"/>
                                <w:szCs w:val="32"/>
                              </w:rPr>
                              <w:t xml:space="preserve">　</w:t>
                            </w:r>
                            <w:r w:rsidR="00DD7387" w:rsidRPr="00780DD0">
                              <w:rPr>
                                <w:rFonts w:ascii="ＭＳ 明朝" w:eastAsia="ＭＳ 明朝" w:hAnsi="ＭＳ 明朝" w:cs="メイリオ" w:hint="eastAsia"/>
                                <w:sz w:val="24"/>
                                <w:szCs w:val="32"/>
                              </w:rPr>
                              <w:t>■</w:t>
                            </w:r>
                            <w:r w:rsidR="00E57281" w:rsidRPr="00780DD0">
                              <w:rPr>
                                <w:rFonts w:ascii="ＭＳ 明朝" w:eastAsia="ＭＳ 明朝" w:hAnsi="ＭＳ 明朝" w:cs="メイリオ" w:hint="eastAsia"/>
                                <w:sz w:val="24"/>
                                <w:szCs w:val="32"/>
                              </w:rPr>
                              <w:t>だしの</w:t>
                            </w:r>
                            <w:r w:rsidR="00E57281" w:rsidRPr="00780DD0">
                              <w:rPr>
                                <w:rFonts w:ascii="ＭＳ 明朝" w:eastAsia="ＭＳ 明朝" w:hAnsi="ＭＳ 明朝" w:cs="メイリオ"/>
                                <w:sz w:val="24"/>
                                <w:szCs w:val="32"/>
                              </w:rPr>
                              <w:t>素</w:t>
                            </w:r>
                            <w:r w:rsidRPr="00780DD0">
                              <w:rPr>
                                <w:rFonts w:ascii="ＭＳ 明朝" w:eastAsia="ＭＳ 明朝" w:hAnsi="ＭＳ 明朝" w:cs="メイリオ" w:hint="eastAsia"/>
                                <w:sz w:val="24"/>
                                <w:szCs w:val="32"/>
                              </w:rPr>
                              <w:t>…</w:t>
                            </w:r>
                            <w:r w:rsidR="00E57281" w:rsidRPr="00780DD0">
                              <w:rPr>
                                <w:rFonts w:ascii="ＭＳ 明朝" w:eastAsia="ＭＳ 明朝" w:hAnsi="ＭＳ 明朝" w:cs="メイリオ" w:hint="eastAsia"/>
                                <w:sz w:val="24"/>
                                <w:szCs w:val="32"/>
                              </w:rPr>
                              <w:t>少々</w:t>
                            </w:r>
                            <w:r w:rsidRPr="00780DD0">
                              <w:rPr>
                                <w:rFonts w:ascii="ＭＳ 明朝" w:eastAsia="ＭＳ 明朝" w:hAnsi="ＭＳ 明朝" w:cs="メイリオ" w:hint="eastAsia"/>
                                <w:sz w:val="24"/>
                                <w:szCs w:val="32"/>
                              </w:rPr>
                              <w:t xml:space="preserve">　</w:t>
                            </w:r>
                          </w:p>
                          <w:p w:rsidR="00C51DF6" w:rsidRPr="00780DD0" w:rsidRDefault="00C51DF6" w:rsidP="00DD7387">
                            <w:pPr>
                              <w:spacing w:line="240" w:lineRule="exact"/>
                              <w:rPr>
                                <w:rFonts w:ascii="ＭＳ 明朝" w:eastAsia="ＭＳ 明朝" w:hAnsi="ＭＳ 明朝" w:cs="メイリオ"/>
                                <w:sz w:val="24"/>
                                <w:szCs w:val="32"/>
                              </w:rPr>
                            </w:pPr>
                          </w:p>
                          <w:p w:rsidR="00C51DF6" w:rsidRPr="00DD7387" w:rsidRDefault="00C51DF6" w:rsidP="00DD7387">
                            <w:pPr>
                              <w:spacing w:line="240" w:lineRule="exact"/>
                              <w:rPr>
                                <w:rFonts w:asciiTheme="minorEastAsia" w:hAnsiTheme="minorEastAsia" w:cs="メイリオ"/>
                                <w:spacing w:val="-10"/>
                                <w:sz w:val="22"/>
                              </w:rPr>
                            </w:pPr>
                          </w:p>
                          <w:p w:rsidR="00C51DF6" w:rsidRPr="00DD7387" w:rsidRDefault="00C51DF6" w:rsidP="00DD7387">
                            <w:pPr>
                              <w:spacing w:line="240" w:lineRule="exact"/>
                              <w:rPr>
                                <w:rFonts w:asciiTheme="minorEastAsia" w:hAnsiTheme="minorEastAsia" w:cs="メイリオ"/>
                                <w:spacing w:val="-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7F94D" id="テキスト ボックス 137" o:spid="_x0000_s1060" type="#_x0000_t202" style="position:absolute;left:0;text-align:left;margin-left:39.7pt;margin-top:13.5pt;width:451.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" filled="f" stroked="f" strokeweight=".5pt">
                <v:textbox>
                  <w:txbxContent>
                    <w:p w:rsidR="00113947" w:rsidRPr="00780DD0" w:rsidRDefault="00113947" w:rsidP="00DD7387">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材料（4</w:t>
                      </w:r>
                      <w:r w:rsidRPr="00780DD0">
                        <w:rPr>
                          <w:rFonts w:ascii="ＭＳ 明朝" w:eastAsia="ＭＳ 明朝" w:hAnsi="ＭＳ 明朝" w:cs="メイリオ"/>
                          <w:sz w:val="24"/>
                          <w:szCs w:val="32"/>
                        </w:rPr>
                        <w:t>人分）</w:t>
                      </w:r>
                    </w:p>
                    <w:p w:rsidR="00DD7387" w:rsidRPr="00780DD0" w:rsidRDefault="00DD7387" w:rsidP="00DD7387">
                      <w:pPr>
                        <w:spacing w:line="240" w:lineRule="exact"/>
                        <w:rPr>
                          <w:rFonts w:ascii="ＭＳ 明朝" w:eastAsia="ＭＳ 明朝" w:hAnsi="ＭＳ 明朝" w:cs="メイリオ"/>
                          <w:sz w:val="24"/>
                          <w:szCs w:val="32"/>
                        </w:rPr>
                      </w:pPr>
                    </w:p>
                    <w:p w:rsidR="009347A2" w:rsidRPr="00780DD0" w:rsidRDefault="00DD7387" w:rsidP="00015EC3">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長いも</w:t>
                      </w:r>
                      <w:r w:rsidR="0011394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360</w:t>
                      </w:r>
                      <w:r w:rsidR="009347A2" w:rsidRPr="00780DD0">
                        <w:rPr>
                          <w:rFonts w:ascii="ＭＳ 明朝" w:eastAsia="ＭＳ 明朝" w:hAnsi="ＭＳ 明朝" w:cs="メイリオ"/>
                          <w:sz w:val="24"/>
                          <w:szCs w:val="32"/>
                        </w:rPr>
                        <w:t>ｇ</w:t>
                      </w:r>
                      <w:r w:rsidR="00113947" w:rsidRPr="00780DD0">
                        <w:rPr>
                          <w:rFonts w:ascii="ＭＳ 明朝" w:eastAsia="ＭＳ 明朝" w:hAnsi="ＭＳ 明朝" w:cs="メイリオ" w:hint="eastAsia"/>
                          <w:sz w:val="24"/>
                          <w:szCs w:val="32"/>
                        </w:rPr>
                        <w:t xml:space="preserve">　</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三つ葉</w:t>
                      </w:r>
                      <w:r w:rsidR="0011394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2束</w:t>
                      </w:r>
                      <w:r w:rsidR="00113947" w:rsidRPr="00780DD0">
                        <w:rPr>
                          <w:rFonts w:ascii="ＭＳ 明朝" w:eastAsia="ＭＳ 明朝" w:hAnsi="ＭＳ 明朝" w:cs="メイリオ" w:hint="eastAsia"/>
                          <w:sz w:val="24"/>
                          <w:szCs w:val="32"/>
                        </w:rPr>
                        <w:t xml:space="preserve">　</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わさび</w:t>
                      </w:r>
                      <w:r w:rsidR="0011394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5</w:t>
                      </w:r>
                      <w:r w:rsidR="009347A2" w:rsidRPr="00780DD0">
                        <w:rPr>
                          <w:rFonts w:ascii="ＭＳ 明朝" w:eastAsia="ＭＳ 明朝" w:hAnsi="ＭＳ 明朝" w:cs="メイリオ"/>
                          <w:sz w:val="24"/>
                          <w:szCs w:val="32"/>
                        </w:rPr>
                        <w:t>cm</w:t>
                      </w:r>
                      <w:r w:rsidR="00113947" w:rsidRPr="00780DD0">
                        <w:rPr>
                          <w:rFonts w:ascii="ＭＳ 明朝" w:eastAsia="ＭＳ 明朝" w:hAnsi="ＭＳ 明朝" w:cs="メイリオ" w:hint="eastAsia"/>
                          <w:sz w:val="24"/>
                          <w:szCs w:val="32"/>
                        </w:rPr>
                        <w:t xml:space="preserve">　</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パスタ</w:t>
                      </w:r>
                      <w:r w:rsidR="0011394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sz w:val="24"/>
                          <w:szCs w:val="32"/>
                        </w:rPr>
                        <w:t>400ｇ</w:t>
                      </w:r>
                      <w:r w:rsidR="00113947" w:rsidRPr="00780DD0">
                        <w:rPr>
                          <w:rFonts w:ascii="ＭＳ 明朝" w:eastAsia="ＭＳ 明朝" w:hAnsi="ＭＳ 明朝" w:cs="メイリオ" w:hint="eastAsia"/>
                          <w:sz w:val="24"/>
                          <w:szCs w:val="32"/>
                        </w:rPr>
                        <w:t xml:space="preserve">　</w:t>
                      </w:r>
                    </w:p>
                    <w:p w:rsidR="009347A2" w:rsidRPr="00780DD0" w:rsidRDefault="009347A2" w:rsidP="009347A2">
                      <w:pPr>
                        <w:spacing w:line="240" w:lineRule="exact"/>
                        <w:rPr>
                          <w:rFonts w:ascii="ＭＳ 明朝" w:eastAsia="ＭＳ 明朝" w:hAnsi="ＭＳ 明朝" w:cs="メイリオ"/>
                          <w:sz w:val="24"/>
                          <w:szCs w:val="32"/>
                        </w:rPr>
                      </w:pPr>
                    </w:p>
                    <w:p w:rsidR="009347A2" w:rsidRPr="00780DD0" w:rsidRDefault="009347A2" w:rsidP="009347A2">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・だし</w:t>
                      </w:r>
                    </w:p>
                    <w:p w:rsidR="00DD7387" w:rsidRPr="00780DD0" w:rsidRDefault="00113947" w:rsidP="00015EC3">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水</w:t>
                      </w:r>
                      <w:r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sz w:val="24"/>
                          <w:szCs w:val="32"/>
                        </w:rPr>
                        <w:t>2</w:t>
                      </w:r>
                      <w:r w:rsidRPr="00780DD0">
                        <w:rPr>
                          <w:rFonts w:ascii="ＭＳ 明朝" w:eastAsia="ＭＳ 明朝" w:hAnsi="ＭＳ 明朝" w:cs="メイリオ" w:hint="eastAsia"/>
                          <w:sz w:val="24"/>
                          <w:szCs w:val="32"/>
                        </w:rPr>
                        <w:t xml:space="preserve">00cc　</w:t>
                      </w:r>
                      <w:r w:rsidR="00DD738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しょうゆ</w:t>
                      </w:r>
                      <w:r w:rsidRPr="00780DD0">
                        <w:rPr>
                          <w:rFonts w:ascii="ＭＳ 明朝" w:eastAsia="ＭＳ 明朝" w:hAnsi="ＭＳ 明朝" w:cs="メイリオ" w:hint="eastAsia"/>
                          <w:sz w:val="24"/>
                          <w:szCs w:val="32"/>
                        </w:rPr>
                        <w:t>…</w:t>
                      </w:r>
                      <w:r w:rsidR="00015EC3">
                        <w:rPr>
                          <w:rFonts w:ascii="ＭＳ 明朝" w:eastAsia="ＭＳ 明朝" w:hAnsi="ＭＳ 明朝" w:cs="メイリオ"/>
                          <w:sz w:val="24"/>
                          <w:szCs w:val="32"/>
                        </w:rPr>
                        <w:t>20cc</w:t>
                      </w:r>
                      <w:r w:rsidRPr="00780DD0">
                        <w:rPr>
                          <w:rFonts w:ascii="ＭＳ 明朝" w:eastAsia="ＭＳ 明朝" w:hAnsi="ＭＳ 明朝" w:cs="メイリオ" w:hint="eastAsia"/>
                          <w:sz w:val="24"/>
                          <w:szCs w:val="32"/>
                        </w:rPr>
                        <w:t xml:space="preserve">　</w:t>
                      </w:r>
                      <w:r w:rsidR="00DD7387" w:rsidRPr="00780DD0">
                        <w:rPr>
                          <w:rFonts w:ascii="ＭＳ 明朝" w:eastAsia="ＭＳ 明朝" w:hAnsi="ＭＳ 明朝" w:cs="メイリオ" w:hint="eastAsia"/>
                          <w:sz w:val="24"/>
                          <w:szCs w:val="32"/>
                        </w:rPr>
                        <w:t>■</w:t>
                      </w:r>
                      <w:r w:rsidR="009347A2" w:rsidRPr="00780DD0">
                        <w:rPr>
                          <w:rFonts w:ascii="ＭＳ 明朝" w:eastAsia="ＭＳ 明朝" w:hAnsi="ＭＳ 明朝" w:cs="メイリオ" w:hint="eastAsia"/>
                          <w:sz w:val="24"/>
                          <w:szCs w:val="32"/>
                        </w:rPr>
                        <w:t>みりん…20</w:t>
                      </w:r>
                      <w:r w:rsidR="009347A2" w:rsidRPr="00780DD0">
                        <w:rPr>
                          <w:rFonts w:ascii="ＭＳ 明朝" w:eastAsia="ＭＳ 明朝" w:hAnsi="ＭＳ 明朝" w:cs="メイリオ"/>
                          <w:sz w:val="24"/>
                          <w:szCs w:val="32"/>
                        </w:rPr>
                        <w:t>cc</w:t>
                      </w:r>
                      <w:r w:rsidRPr="00780DD0">
                        <w:rPr>
                          <w:rFonts w:ascii="ＭＳ 明朝" w:eastAsia="ＭＳ 明朝" w:hAnsi="ＭＳ 明朝" w:cs="メイリオ" w:hint="eastAsia"/>
                          <w:sz w:val="24"/>
                          <w:szCs w:val="32"/>
                        </w:rPr>
                        <w:t xml:space="preserve">　</w:t>
                      </w:r>
                      <w:r w:rsidR="00DD7387" w:rsidRPr="00780DD0">
                        <w:rPr>
                          <w:rFonts w:ascii="ＭＳ 明朝" w:eastAsia="ＭＳ 明朝" w:hAnsi="ＭＳ 明朝" w:cs="メイリオ" w:hint="eastAsia"/>
                          <w:sz w:val="24"/>
                          <w:szCs w:val="32"/>
                        </w:rPr>
                        <w:t>■</w:t>
                      </w:r>
                      <w:r w:rsidR="00E57281" w:rsidRPr="00780DD0">
                        <w:rPr>
                          <w:rFonts w:ascii="ＭＳ 明朝" w:eastAsia="ＭＳ 明朝" w:hAnsi="ＭＳ 明朝" w:cs="メイリオ" w:hint="eastAsia"/>
                          <w:sz w:val="24"/>
                          <w:szCs w:val="32"/>
                        </w:rPr>
                        <w:t>だしの</w:t>
                      </w:r>
                      <w:r w:rsidR="00E57281" w:rsidRPr="00780DD0">
                        <w:rPr>
                          <w:rFonts w:ascii="ＭＳ 明朝" w:eastAsia="ＭＳ 明朝" w:hAnsi="ＭＳ 明朝" w:cs="メイリオ"/>
                          <w:sz w:val="24"/>
                          <w:szCs w:val="32"/>
                        </w:rPr>
                        <w:t>素</w:t>
                      </w:r>
                      <w:r w:rsidRPr="00780DD0">
                        <w:rPr>
                          <w:rFonts w:ascii="ＭＳ 明朝" w:eastAsia="ＭＳ 明朝" w:hAnsi="ＭＳ 明朝" w:cs="メイリオ" w:hint="eastAsia"/>
                          <w:sz w:val="24"/>
                          <w:szCs w:val="32"/>
                        </w:rPr>
                        <w:t>…</w:t>
                      </w:r>
                      <w:r w:rsidR="00E57281" w:rsidRPr="00780DD0">
                        <w:rPr>
                          <w:rFonts w:ascii="ＭＳ 明朝" w:eastAsia="ＭＳ 明朝" w:hAnsi="ＭＳ 明朝" w:cs="メイリオ" w:hint="eastAsia"/>
                          <w:sz w:val="24"/>
                          <w:szCs w:val="32"/>
                        </w:rPr>
                        <w:t>少々</w:t>
                      </w:r>
                      <w:r w:rsidRPr="00780DD0">
                        <w:rPr>
                          <w:rFonts w:ascii="ＭＳ 明朝" w:eastAsia="ＭＳ 明朝" w:hAnsi="ＭＳ 明朝" w:cs="メイリオ" w:hint="eastAsia"/>
                          <w:sz w:val="24"/>
                          <w:szCs w:val="32"/>
                        </w:rPr>
                        <w:t xml:space="preserve">　</w:t>
                      </w:r>
                    </w:p>
                    <w:p w:rsidR="00C51DF6" w:rsidRPr="00780DD0" w:rsidRDefault="00C51DF6" w:rsidP="00DD7387">
                      <w:pPr>
                        <w:spacing w:line="240" w:lineRule="exact"/>
                        <w:rPr>
                          <w:rFonts w:ascii="ＭＳ 明朝" w:eastAsia="ＭＳ 明朝" w:hAnsi="ＭＳ 明朝" w:cs="メイリオ"/>
                          <w:sz w:val="24"/>
                          <w:szCs w:val="32"/>
                        </w:rPr>
                      </w:pPr>
                    </w:p>
                    <w:p w:rsidR="00C51DF6" w:rsidRPr="00DD7387" w:rsidRDefault="00C51DF6" w:rsidP="00DD7387">
                      <w:pPr>
                        <w:spacing w:line="240" w:lineRule="exact"/>
                        <w:rPr>
                          <w:rFonts w:asciiTheme="minorEastAsia" w:hAnsiTheme="minorEastAsia" w:cs="メイリオ"/>
                          <w:spacing w:val="-10"/>
                          <w:sz w:val="22"/>
                        </w:rPr>
                      </w:pPr>
                    </w:p>
                    <w:p w:rsidR="00C51DF6" w:rsidRPr="00DD7387" w:rsidRDefault="00C51DF6" w:rsidP="00DD7387">
                      <w:pPr>
                        <w:spacing w:line="240" w:lineRule="exact"/>
                        <w:rPr>
                          <w:rFonts w:asciiTheme="minorEastAsia" w:hAnsiTheme="minorEastAsia" w:cs="メイリオ"/>
                          <w:spacing w:val="-4"/>
                          <w:sz w:val="22"/>
                        </w:rPr>
                      </w:pPr>
                    </w:p>
                  </w:txbxContent>
                </v:textbox>
              </v:shape>
            </w:pict>
          </mc:Fallback>
        </mc:AlternateContent>
      </w:r>
    </w:p>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780DD0" w:rsidP="00E57281">
      <w:r>
        <w:rPr>
          <w:noProof/>
        </w:rPr>
        <mc:AlternateContent>
          <mc:Choice Requires="wps">
            <w:drawing>
              <wp:anchor distT="0" distB="0" distL="114300" distR="114300" simplePos="0" relativeHeight="251746304" behindDoc="0" locked="0" layoutInCell="1" allowOverlap="1" wp14:anchorId="7FA1988B" wp14:editId="75660102">
                <wp:simplePos x="0" y="0"/>
                <wp:positionH relativeFrom="column">
                  <wp:posOffset>497953</wp:posOffset>
                </wp:positionH>
                <wp:positionV relativeFrom="paragraph">
                  <wp:posOffset>228841</wp:posOffset>
                </wp:positionV>
                <wp:extent cx="5895975" cy="18519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895975" cy="1851950"/>
                        </a:xfrm>
                        <a:prstGeom prst="rect">
                          <a:avLst/>
                        </a:prstGeom>
                        <a:noFill/>
                        <a:ln w="6350">
                          <a:noFill/>
                        </a:ln>
                        <a:effectLst/>
                      </wps:spPr>
                      <wps:txbx>
                        <w:txbxContent>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①鍋にだしの材料を入れ、火にかける。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②パスタをゆでる。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③長いもの皮をむきすりおろし、だしを大さじ２、わさびを加える。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④三つ葉をざく切りにする。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⑤ゆで上がったパスタを氷水でしめる。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⑥パスタを皿にもりつけ、とろろをかけて三つ葉をのせて、だしを全体にまわしかける。</w:t>
                            </w:r>
                          </w:p>
                          <w:p w:rsidR="00E57281" w:rsidRPr="00780DD0" w:rsidRDefault="00E57281" w:rsidP="00780DD0">
                            <w:pPr>
                              <w:spacing w:line="0" w:lineRule="atLeast"/>
                              <w:ind w:left="420" w:hangingChars="150" w:hanging="420"/>
                              <w:rPr>
                                <w:rFonts w:asciiTheme="minorEastAsia" w:hAnsiTheme="minorEastAsia" w:cs="メイリオ"/>
                                <w:sz w:val="28"/>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988B" id="テキスト ボックス 34" o:spid="_x0000_s1061" type="#_x0000_t202" style="position:absolute;left:0;text-align:left;margin-left:39.2pt;margin-top:18pt;width:464.25pt;height:14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" filled="f" stroked="f" strokeweight=".5pt">
                <v:textbox>
                  <w:txbxContent>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①鍋にだしの材料を入れ、火にかける。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②パスタをゆでる。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③長いもの皮をむきすりおろし、だしを大さじ２、わさびを加える。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④三つ葉をざく切りにする。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⑤ゆで上がったパスタを氷水でしめる。</w:t>
                      </w:r>
                    </w:p>
                    <w:p w:rsidR="00E57281" w:rsidRPr="00780DD0" w:rsidRDefault="00E57281" w:rsidP="00015EC3">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⑥パスタを皿にもりつけ、とろろをかけて三つ葉をのせて、だしを全体にまわしかける。</w:t>
                      </w:r>
                    </w:p>
                    <w:p w:rsidR="00E57281" w:rsidRPr="00780DD0" w:rsidRDefault="00E57281" w:rsidP="00780DD0">
                      <w:pPr>
                        <w:spacing w:line="0" w:lineRule="atLeast"/>
                        <w:ind w:left="420" w:hangingChars="150" w:hanging="420"/>
                        <w:rPr>
                          <w:rFonts w:asciiTheme="minorEastAsia" w:hAnsiTheme="minorEastAsia" w:cs="メイリオ"/>
                          <w:sz w:val="28"/>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p w:rsidR="00C51DF6" w:rsidRPr="00DD7387" w:rsidRDefault="00C51DF6" w:rsidP="00DD7387">
                      <w:pPr>
                        <w:spacing w:line="240" w:lineRule="exact"/>
                        <w:ind w:left="330" w:hangingChars="150" w:hanging="330"/>
                        <w:rPr>
                          <w:rFonts w:asciiTheme="minorEastAsia" w:hAnsiTheme="minorEastAsia" w:cs="メイリオ"/>
                          <w:sz w:val="22"/>
                        </w:rPr>
                      </w:pPr>
                    </w:p>
                  </w:txbxContent>
                </v:textbox>
              </v:shape>
            </w:pict>
          </mc:Fallback>
        </mc:AlternateContent>
      </w:r>
    </w:p>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904870" w:rsidP="00E57281">
      <w:r>
        <w:rPr>
          <w:noProof/>
        </w:rPr>
        <w:drawing>
          <wp:anchor distT="0" distB="0" distL="114300" distR="114300" simplePos="0" relativeHeight="251799552" behindDoc="0" locked="0" layoutInCell="1" allowOverlap="1" wp14:anchorId="64394F63" wp14:editId="05A778E9">
            <wp:simplePos x="0" y="0"/>
            <wp:positionH relativeFrom="column">
              <wp:posOffset>1122245</wp:posOffset>
            </wp:positionH>
            <wp:positionV relativeFrom="paragraph">
              <wp:posOffset>60960</wp:posOffset>
            </wp:positionV>
            <wp:extent cx="4535817" cy="3188484"/>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12.png"/>
                    <pic:cNvPicPr/>
                  </pic:nvPicPr>
                  <pic:blipFill>
                    <a:blip r:embed="rId14">
                      <a:extLst>
                        <a:ext uri="{28A0092B-C50C-407E-A947-70E740481C1C}">
                          <a14:useLocalDpi xmlns:a14="http://schemas.microsoft.com/office/drawing/2010/main" val="0"/>
                        </a:ext>
                      </a:extLst>
                    </a:blip>
                    <a:stretch>
                      <a:fillRect/>
                    </a:stretch>
                  </pic:blipFill>
                  <pic:spPr>
                    <a:xfrm>
                      <a:off x="0" y="0"/>
                      <a:ext cx="4535817" cy="3188484"/>
                    </a:xfrm>
                    <a:prstGeom prst="rect">
                      <a:avLst/>
                    </a:prstGeom>
                  </pic:spPr>
                </pic:pic>
              </a:graphicData>
            </a:graphic>
          </wp:anchor>
        </w:drawing>
      </w:r>
    </w:p>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Pr="00E57281" w:rsidRDefault="00E57281" w:rsidP="00E57281"/>
    <w:p w:rsidR="00E57281" w:rsidRDefault="00E57281" w:rsidP="00E57281"/>
    <w:p w:rsidR="00E9135A" w:rsidRDefault="00E9135A" w:rsidP="00E57281"/>
    <w:p w:rsidR="00E57281" w:rsidRDefault="00E57281" w:rsidP="00E57281"/>
    <w:p w:rsidR="00E57281" w:rsidRDefault="00E57281" w:rsidP="00E57281"/>
    <w:p w:rsidR="005B6020" w:rsidRDefault="00D077ED" w:rsidP="00E57281">
      <w:r w:rsidRPr="00E57281">
        <w:rPr>
          <w:noProof/>
        </w:rPr>
        <w:lastRenderedPageBreak/>
        <mc:AlternateContent>
          <mc:Choice Requires="wpg">
            <w:drawing>
              <wp:anchor distT="0" distB="0" distL="114300" distR="114300" simplePos="0" relativeHeight="251786240" behindDoc="0" locked="0" layoutInCell="1" allowOverlap="1" wp14:anchorId="0EF71356" wp14:editId="37AD8A28">
                <wp:simplePos x="0" y="0"/>
                <wp:positionH relativeFrom="column">
                  <wp:posOffset>298557</wp:posOffset>
                </wp:positionH>
                <wp:positionV relativeFrom="paragraph">
                  <wp:posOffset>-1121</wp:posOffset>
                </wp:positionV>
                <wp:extent cx="819150" cy="857250"/>
                <wp:effectExtent l="0" t="0" r="0" b="0"/>
                <wp:wrapNone/>
                <wp:docPr id="79" name="グループ化 79"/>
                <wp:cNvGraphicFramePr/>
                <a:graphic xmlns:a="http://schemas.openxmlformats.org/drawingml/2006/main">
                  <a:graphicData uri="http://schemas.microsoft.com/office/word/2010/wordprocessingGroup">
                    <wpg:wgp>
                      <wpg:cNvGrpSpPr/>
                      <wpg:grpSpPr>
                        <a:xfrm>
                          <a:off x="0" y="0"/>
                          <a:ext cx="819150" cy="857250"/>
                          <a:chOff x="0" y="0"/>
                          <a:chExt cx="942975" cy="1028700"/>
                        </a:xfrm>
                      </wpg:grpSpPr>
                      <pic:pic xmlns:pic="http://schemas.openxmlformats.org/drawingml/2006/picture">
                        <pic:nvPicPr>
                          <pic:cNvPr id="80" name="図 80"/>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wps:wsp>
                        <wps:cNvPr id="81" name="テキスト ボックス 81"/>
                        <wps:cNvSpPr txBox="1"/>
                        <wps:spPr>
                          <a:xfrm>
                            <a:off x="137531" y="106392"/>
                            <a:ext cx="800100" cy="533400"/>
                          </a:xfrm>
                          <a:prstGeom prst="rect">
                            <a:avLst/>
                          </a:prstGeom>
                          <a:noFill/>
                          <a:ln w="6350">
                            <a:noFill/>
                          </a:ln>
                          <a:effectLst/>
                        </wps:spPr>
                        <wps:txbx>
                          <w:txbxContent>
                            <w:p w:rsidR="00E57281" w:rsidRPr="008D696D" w:rsidRDefault="00E57281" w:rsidP="00E57281">
                              <w:pPr>
                                <w:rPr>
                                  <w:rFonts w:ascii="HGS創英角ﾎﾟｯﾌﾟ体" w:eastAsia="HGS創英角ﾎﾟｯﾌﾟ体" w:hAnsi="HGS創英角ﾎﾟｯﾌﾟ体"/>
                                  <w:color w:val="FF0000"/>
                                  <w:sz w:val="28"/>
                                  <w:szCs w:val="28"/>
                                </w:rPr>
                              </w:pPr>
                              <w:r w:rsidRPr="008D696D">
                                <w:rPr>
                                  <w:rFonts w:ascii="HGS創英角ﾎﾟｯﾌﾟ体" w:eastAsia="HGS創英角ﾎﾟｯﾌﾟ体" w:hAnsi="HGS創英角ﾎﾟｯﾌﾟ体" w:hint="eastAsia"/>
                                  <w:color w:val="FF0000"/>
                                  <w:sz w:val="28"/>
                                  <w:szCs w:val="28"/>
                                </w:rPr>
                                <w:t>入選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71356" id="グループ化 79" o:spid="_x0000_s1062" style="position:absolute;left:0;text-align:left;margin-left:23.5pt;margin-top:-.1pt;width:64.5pt;height:67.5pt;z-index:251786240;mso-width-relative:margin;mso-height-relative:margin" coordsize="9429,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">
                <v:shape id="図 80" o:spid="_x0000_s1063" type="#_x0000_t75" style="position:absolute;width:942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">
                  <v:imagedata r:id="rId8" o:title="" chromakey="white"/>
                  <v:path arrowok="t"/>
                </v:shape>
                <v:shape id="テキスト ボックス 81" o:spid="_x0000_s1064" type="#_x0000_t202" style="position:absolute;left:1375;top:1063;width:800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E57281" w:rsidRPr="008D696D" w:rsidRDefault="00E57281" w:rsidP="00E57281">
                        <w:pPr>
                          <w:rPr>
                            <w:rFonts w:ascii="HGS創英角ﾎﾟｯﾌﾟ体" w:eastAsia="HGS創英角ﾎﾟｯﾌﾟ体" w:hAnsi="HGS創英角ﾎﾟｯﾌﾟ体"/>
                            <w:color w:val="FF0000"/>
                            <w:sz w:val="28"/>
                            <w:szCs w:val="28"/>
                          </w:rPr>
                        </w:pPr>
                        <w:r w:rsidRPr="008D696D">
                          <w:rPr>
                            <w:rFonts w:ascii="HGS創英角ﾎﾟｯﾌﾟ体" w:eastAsia="HGS創英角ﾎﾟｯﾌﾟ体" w:hAnsi="HGS創英角ﾎﾟｯﾌﾟ体" w:hint="eastAsia"/>
                            <w:color w:val="FF0000"/>
                            <w:sz w:val="28"/>
                            <w:szCs w:val="28"/>
                          </w:rPr>
                          <w:t>入選</w:t>
                        </w:r>
                      </w:p>
                    </w:txbxContent>
                  </v:textbox>
                </v:shape>
              </v:group>
            </w:pict>
          </mc:Fallback>
        </mc:AlternateContent>
      </w:r>
      <w:r w:rsidR="00AF11D8" w:rsidRPr="00E57281">
        <w:rPr>
          <w:rFonts w:hint="eastAsia"/>
          <w:noProof/>
        </w:rPr>
        <mc:AlternateContent>
          <mc:Choice Requires="wps">
            <w:drawing>
              <wp:anchor distT="0" distB="0" distL="114300" distR="114300" simplePos="0" relativeHeight="251788288" behindDoc="0" locked="0" layoutInCell="1" allowOverlap="1" wp14:anchorId="1966C616" wp14:editId="16C9E9A6">
                <wp:simplePos x="0" y="0"/>
                <wp:positionH relativeFrom="column">
                  <wp:posOffset>1123350</wp:posOffset>
                </wp:positionH>
                <wp:positionV relativeFrom="paragraph">
                  <wp:posOffset>93750</wp:posOffset>
                </wp:positionV>
                <wp:extent cx="3650400" cy="489585"/>
                <wp:effectExtent l="0" t="0" r="0" b="5715"/>
                <wp:wrapNone/>
                <wp:docPr id="89" name="テキスト ボックス 89"/>
                <wp:cNvGraphicFramePr/>
                <a:graphic xmlns:a="http://schemas.openxmlformats.org/drawingml/2006/main">
                  <a:graphicData uri="http://schemas.microsoft.com/office/word/2010/wordprocessingShape">
                    <wps:wsp>
                      <wps:cNvSpPr txBox="1"/>
                      <wps:spPr>
                        <a:xfrm>
                          <a:off x="0" y="0"/>
                          <a:ext cx="3650400" cy="489585"/>
                        </a:xfrm>
                        <a:prstGeom prst="rect">
                          <a:avLst/>
                        </a:prstGeom>
                        <a:noFill/>
                        <a:ln w="6350">
                          <a:noFill/>
                        </a:ln>
                        <a:effectLst/>
                      </wps:spPr>
                      <wps:txbx>
                        <w:txbxContent>
                          <w:p w:rsidR="00E57281" w:rsidRPr="00F648DB" w:rsidRDefault="00AF11D8" w:rsidP="00E57281">
                            <w:r>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水ナスとカットトマトと</w:t>
                            </w:r>
                            <w:r>
                              <w:rPr>
                                <w:rFonts w:ascii="HGP創英角ﾎﾟｯﾌﾟ体" w:eastAsia="HGP創英角ﾎﾟｯﾌﾟ体" w:hAnsi="HGP創英角ﾎﾟｯﾌﾟ体"/>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ベーコンのペン</w:t>
                            </w:r>
                            <w:r>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6C616" id="テキスト ボックス 89" o:spid="_x0000_s1065" type="#_x0000_t202" style="position:absolute;left:0;text-align:left;margin-left:88.45pt;margin-top:7.4pt;width:287.45pt;height:3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" filled="f" stroked="f" strokeweight=".5pt">
                <v:textbox>
                  <w:txbxContent>
                    <w:p w:rsidR="00E57281" w:rsidRPr="00F648DB" w:rsidRDefault="00AF11D8" w:rsidP="00E57281">
                      <w:r>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水ナスとカットトマトと</w:t>
                      </w:r>
                      <w:r>
                        <w:rPr>
                          <w:rFonts w:ascii="HGP創英角ﾎﾟｯﾌﾟ体" w:eastAsia="HGP創英角ﾎﾟｯﾌﾟ体" w:hAnsi="HGP創英角ﾎﾟｯﾌﾟ体"/>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ベーコンのペン</w:t>
                      </w:r>
                      <w:r>
                        <w:rPr>
                          <w:rFonts w:ascii="HGP創英角ﾎﾟｯﾌﾟ体" w:eastAsia="HGP創英角ﾎﾟｯﾌﾟ体" w:hAnsi="HGP創英角ﾎﾟｯﾌﾟ体" w:hint="eastAsia"/>
                          <w:color w:val="FFFFFF" w:themeColor="background1"/>
                          <w:sz w:val="32"/>
                          <w:szCs w:val="32"/>
                          <w14:shadow w14:blurRad="50800" w14:dist="50800" w14:dir="5400000" w14:sx="0" w14:sy="0" w14:kx="0" w14:ky="0" w14:algn="ctr">
                            <w14:schemeClr w14:val="accent6">
                              <w14:lumMod w14:val="50000"/>
                            </w14:schemeClr>
                          </w14:shadow>
                          <w14:textOutline w14:w="9525" w14:cap="rnd" w14:cmpd="sng" w14:algn="ctr">
                            <w14:solidFill>
                              <w14:srgbClr w14:val="EEB500"/>
                            </w14:solidFill>
                            <w14:prstDash w14:val="solid"/>
                            <w14:bevel/>
                          </w14:textOutline>
                        </w:rPr>
                        <w:t>ネ</w:t>
                      </w:r>
                    </w:p>
                  </w:txbxContent>
                </v:textbox>
              </v:shape>
            </w:pict>
          </mc:Fallback>
        </mc:AlternateContent>
      </w:r>
      <w:r w:rsidR="00AF11D8" w:rsidRPr="00E86E43">
        <w:rPr>
          <w:noProof/>
        </w:rPr>
        <mc:AlternateContent>
          <mc:Choice Requires="wps">
            <w:drawing>
              <wp:anchor distT="0" distB="0" distL="114300" distR="114300" simplePos="0" relativeHeight="251778047" behindDoc="1" locked="0" layoutInCell="1" allowOverlap="1" wp14:anchorId="5B154CDC" wp14:editId="5B327FAB">
                <wp:simplePos x="0" y="0"/>
                <wp:positionH relativeFrom="column">
                  <wp:posOffset>835025</wp:posOffset>
                </wp:positionH>
                <wp:positionV relativeFrom="paragraph">
                  <wp:posOffset>201295</wp:posOffset>
                </wp:positionV>
                <wp:extent cx="4139565" cy="333375"/>
                <wp:effectExtent l="0" t="0" r="13335" b="28575"/>
                <wp:wrapTight wrapText="bothSides">
                  <wp:wrapPolygon edited="0">
                    <wp:start x="0" y="0"/>
                    <wp:lineTo x="0" y="22217"/>
                    <wp:lineTo x="21570" y="22217"/>
                    <wp:lineTo x="21570" y="0"/>
                    <wp:lineTo x="0" y="0"/>
                  </wp:wrapPolygon>
                </wp:wrapTight>
                <wp:docPr id="90" name="角丸四角形 90"/>
                <wp:cNvGraphicFramePr/>
                <a:graphic xmlns:a="http://schemas.openxmlformats.org/drawingml/2006/main">
                  <a:graphicData uri="http://schemas.microsoft.com/office/word/2010/wordprocessingShape">
                    <wps:wsp>
                      <wps:cNvSpPr/>
                      <wps:spPr>
                        <a:xfrm>
                          <a:off x="0" y="0"/>
                          <a:ext cx="4139565" cy="333375"/>
                        </a:xfrm>
                        <a:prstGeom prst="roundRect">
                          <a:avLst/>
                        </a:prstGeom>
                        <a:solidFill>
                          <a:srgbClr val="529A42"/>
                        </a:solidFill>
                        <a:ln w="12700" cap="flat" cmpd="sng" algn="ctr">
                          <a:solidFill>
                            <a:srgbClr val="529A4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22512" id="角丸四角形 90" o:spid="_x0000_s1026" style="position:absolute;left:0;text-align:left;margin-left:65.75pt;margin-top:15.85pt;width:325.95pt;height:26.25pt;z-index:-25153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" fillcolor="#529a42" strokecolor="#529a42" strokeweight="1pt">
                <v:stroke joinstyle="miter"/>
                <w10:wrap type="tight"/>
              </v:roundrect>
            </w:pict>
          </mc:Fallback>
        </mc:AlternateContent>
      </w:r>
      <w:r w:rsidR="00E57281" w:rsidRPr="00E57281">
        <w:rPr>
          <w:noProof/>
        </w:rPr>
        <mc:AlternateContent>
          <mc:Choice Requires="wps">
            <w:drawing>
              <wp:anchor distT="0" distB="0" distL="114300" distR="114300" simplePos="0" relativeHeight="251626495" behindDoc="0" locked="0" layoutInCell="1" allowOverlap="1" wp14:anchorId="33E198DF" wp14:editId="70B27116">
                <wp:simplePos x="0" y="0"/>
                <wp:positionH relativeFrom="column">
                  <wp:posOffset>530860</wp:posOffset>
                </wp:positionH>
                <wp:positionV relativeFrom="paragraph">
                  <wp:posOffset>251460</wp:posOffset>
                </wp:positionV>
                <wp:extent cx="6096000" cy="9305925"/>
                <wp:effectExtent l="19050" t="19050" r="19050" b="28575"/>
                <wp:wrapNone/>
                <wp:docPr id="78" name="角丸四角形 78"/>
                <wp:cNvGraphicFramePr/>
                <a:graphic xmlns:a="http://schemas.openxmlformats.org/drawingml/2006/main">
                  <a:graphicData uri="http://schemas.microsoft.com/office/word/2010/wordprocessingShape">
                    <wps:wsp>
                      <wps:cNvSpPr/>
                      <wps:spPr>
                        <a:xfrm>
                          <a:off x="0" y="0"/>
                          <a:ext cx="6096000" cy="9305925"/>
                        </a:xfrm>
                        <a:prstGeom prst="roundRect">
                          <a:avLst>
                            <a:gd name="adj" fmla="val 12920"/>
                          </a:avLst>
                        </a:prstGeom>
                        <a:noFill/>
                        <a:ln w="28575" cap="flat" cmpd="sng" algn="ctr">
                          <a:solidFill>
                            <a:srgbClr val="C89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B5EB6" id="角丸四角形 78" o:spid="_x0000_s1026" style="position:absolute;left:0;text-align:left;margin-left:41.8pt;margin-top:19.8pt;width:480pt;height:732.75pt;z-index:251626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" filled="f" strokecolor="#c89800" strokeweight="2.25pt">
                <v:stroke joinstyle="miter"/>
              </v:roundrect>
            </w:pict>
          </mc:Fallback>
        </mc:AlternateContent>
      </w:r>
    </w:p>
    <w:p w:rsidR="005B6020" w:rsidRPr="005B6020" w:rsidRDefault="005B6020" w:rsidP="005B6020"/>
    <w:p w:rsidR="005B6020" w:rsidRPr="005B6020" w:rsidRDefault="005B6020" w:rsidP="005B6020"/>
    <w:p w:rsidR="005B6020" w:rsidRPr="005B6020" w:rsidRDefault="00011ACC" w:rsidP="005B6020">
      <w:r>
        <w:rPr>
          <w:noProof/>
        </w:rPr>
        <mc:AlternateContent>
          <mc:Choice Requires="wps">
            <w:drawing>
              <wp:anchor distT="0" distB="0" distL="114300" distR="114300" simplePos="0" relativeHeight="251792384" behindDoc="0" locked="0" layoutInCell="1" allowOverlap="1" wp14:anchorId="3B58A49A" wp14:editId="52AF8DD9">
                <wp:simplePos x="0" y="0"/>
                <wp:positionH relativeFrom="column">
                  <wp:posOffset>4238625</wp:posOffset>
                </wp:positionH>
                <wp:positionV relativeFrom="paragraph">
                  <wp:posOffset>47625</wp:posOffset>
                </wp:positionV>
                <wp:extent cx="2143125" cy="342900"/>
                <wp:effectExtent l="0" t="0" r="9525" b="0"/>
                <wp:wrapNone/>
                <wp:docPr id="93" name="テキスト ボックス 93"/>
                <wp:cNvGraphicFramePr/>
                <a:graphic xmlns:a="http://schemas.openxmlformats.org/drawingml/2006/main">
                  <a:graphicData uri="http://schemas.microsoft.com/office/word/2010/wordprocessingShape">
                    <wps:wsp>
                      <wps:cNvSpPr txBox="1"/>
                      <wps:spPr>
                        <a:xfrm>
                          <a:off x="0" y="0"/>
                          <a:ext cx="2143125" cy="342900"/>
                        </a:xfrm>
                        <a:prstGeom prst="rect">
                          <a:avLst/>
                        </a:prstGeom>
                        <a:solidFill>
                          <a:schemeClr val="lt1"/>
                        </a:solidFill>
                        <a:ln w="6350">
                          <a:noFill/>
                        </a:ln>
                      </wps:spPr>
                      <wps:txbx>
                        <w:txbxContent>
                          <w:p w:rsidR="00AF11D8" w:rsidRPr="00780DD0" w:rsidRDefault="00AF11D8" w:rsidP="00AF11D8">
                            <w:pPr>
                              <w:rPr>
                                <w:b/>
                                <w:sz w:val="24"/>
                                <w:szCs w:val="24"/>
                              </w:rPr>
                            </w:pPr>
                            <w:r w:rsidRPr="00780DD0">
                              <w:rPr>
                                <w:rFonts w:hint="eastAsia"/>
                                <w:b/>
                                <w:sz w:val="24"/>
                                <w:szCs w:val="24"/>
                              </w:rPr>
                              <w:t>仮屋　千悠</w:t>
                            </w:r>
                            <w:r w:rsidR="00011ACC">
                              <w:rPr>
                                <w:rFonts w:hint="eastAsia"/>
                                <w:b/>
                                <w:sz w:val="24"/>
                                <w:szCs w:val="24"/>
                              </w:rPr>
                              <w:t>さん</w:t>
                            </w:r>
                            <w:r w:rsidRPr="00780DD0">
                              <w:rPr>
                                <w:rFonts w:hint="eastAsia"/>
                                <w:b/>
                                <w:sz w:val="24"/>
                                <w:szCs w:val="24"/>
                              </w:rPr>
                              <w:t>・直子</w:t>
                            </w:r>
                            <w:bookmarkStart w:id="0" w:name="_GoBack"/>
                            <w:bookmarkEnd w:id="0"/>
                            <w:r w:rsidR="00011ACC">
                              <w:rPr>
                                <w:rFonts w:hint="eastAsia"/>
                                <w:b/>
                                <w:sz w:val="24"/>
                                <w:szCs w:val="24"/>
                              </w:rPr>
                              <w:t>さん</w:t>
                            </w:r>
                          </w:p>
                          <w:p w:rsidR="00AF11D8" w:rsidRPr="00AF11D8" w:rsidRDefault="00AF11D8" w:rsidP="00AF11D8">
                            <w:pPr>
                              <w:rPr>
                                <w:b/>
                                <w:sz w:val="22"/>
                              </w:rPr>
                            </w:pPr>
                          </w:p>
                          <w:p w:rsidR="00E57281" w:rsidRPr="009347A2" w:rsidRDefault="00AF11D8" w:rsidP="00E57281">
                            <w:pPr>
                              <w:rPr>
                                <w:b/>
                                <w:sz w:val="22"/>
                              </w:rPr>
                            </w:pPr>
                            <w:r>
                              <w:rPr>
                                <w:rFonts w:hint="eastAsia"/>
                                <w:b/>
                                <w:sz w:val="22"/>
                              </w:rPr>
                              <w:t>・</w:t>
                            </w:r>
                          </w:p>
                          <w:p w:rsidR="00E57281" w:rsidRPr="008E125B" w:rsidRDefault="00E57281" w:rsidP="00E57281">
                            <w:pPr>
                              <w:rPr>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A49A" id="テキスト ボックス 93" o:spid="_x0000_s1066" type="#_x0000_t202" style="position:absolute;left:0;text-align:left;margin-left:333.75pt;margin-top:3.75pt;width:168.7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" fillcolor="white [3201]" stroked="f" strokeweight=".5pt">
                <v:textbox>
                  <w:txbxContent>
                    <w:p w:rsidR="00AF11D8" w:rsidRPr="00780DD0" w:rsidRDefault="00AF11D8" w:rsidP="00AF11D8">
                      <w:pPr>
                        <w:rPr>
                          <w:b/>
                          <w:sz w:val="24"/>
                          <w:szCs w:val="24"/>
                        </w:rPr>
                      </w:pPr>
                      <w:r w:rsidRPr="00780DD0">
                        <w:rPr>
                          <w:rFonts w:hint="eastAsia"/>
                          <w:b/>
                          <w:sz w:val="24"/>
                          <w:szCs w:val="24"/>
                        </w:rPr>
                        <w:t>仮屋　千悠</w:t>
                      </w:r>
                      <w:r w:rsidR="00011ACC">
                        <w:rPr>
                          <w:rFonts w:hint="eastAsia"/>
                          <w:b/>
                          <w:sz w:val="24"/>
                          <w:szCs w:val="24"/>
                        </w:rPr>
                        <w:t>さん</w:t>
                      </w:r>
                      <w:r w:rsidRPr="00780DD0">
                        <w:rPr>
                          <w:rFonts w:hint="eastAsia"/>
                          <w:b/>
                          <w:sz w:val="24"/>
                          <w:szCs w:val="24"/>
                        </w:rPr>
                        <w:t>・直子</w:t>
                      </w:r>
                      <w:bookmarkStart w:id="1" w:name="_GoBack"/>
                      <w:bookmarkEnd w:id="1"/>
                      <w:r w:rsidR="00011ACC">
                        <w:rPr>
                          <w:rFonts w:hint="eastAsia"/>
                          <w:b/>
                          <w:sz w:val="24"/>
                          <w:szCs w:val="24"/>
                        </w:rPr>
                        <w:t>さん</w:t>
                      </w:r>
                    </w:p>
                    <w:p w:rsidR="00AF11D8" w:rsidRPr="00AF11D8" w:rsidRDefault="00AF11D8" w:rsidP="00AF11D8">
                      <w:pPr>
                        <w:rPr>
                          <w:b/>
                          <w:sz w:val="22"/>
                        </w:rPr>
                      </w:pPr>
                    </w:p>
                    <w:p w:rsidR="00E57281" w:rsidRPr="009347A2" w:rsidRDefault="00AF11D8" w:rsidP="00E57281">
                      <w:pPr>
                        <w:rPr>
                          <w:b/>
                          <w:sz w:val="22"/>
                        </w:rPr>
                      </w:pPr>
                      <w:r>
                        <w:rPr>
                          <w:rFonts w:hint="eastAsia"/>
                          <w:b/>
                          <w:sz w:val="22"/>
                        </w:rPr>
                        <w:t>・</w:t>
                      </w:r>
                    </w:p>
                    <w:p w:rsidR="00E57281" w:rsidRPr="008E125B" w:rsidRDefault="00E57281" w:rsidP="00E57281">
                      <w:pPr>
                        <w:rPr>
                          <w:b/>
                          <w:sz w:val="22"/>
                        </w:rPr>
                      </w:pPr>
                    </w:p>
                  </w:txbxContent>
                </v:textbox>
              </v:shape>
            </w:pict>
          </mc:Fallback>
        </mc:AlternateContent>
      </w:r>
    </w:p>
    <w:p w:rsidR="005B6020" w:rsidRPr="005B6020" w:rsidRDefault="005B6020" w:rsidP="005B6020"/>
    <w:p w:rsidR="005B6020" w:rsidRPr="005B6020" w:rsidRDefault="00904870" w:rsidP="005B6020">
      <w:r w:rsidRPr="00395E38">
        <w:rPr>
          <w:rFonts w:hint="eastAsia"/>
          <w:noProof/>
          <w14:textOutline w14:w="9525" w14:cap="rnd" w14:cmpd="sng" w14:algn="ctr">
            <w14:solidFill>
              <w14:srgbClr w14:val="EEB500"/>
            </w14:solidFill>
            <w14:prstDash w14:val="solid"/>
            <w14:bevel/>
          </w14:textOutline>
        </w:rPr>
        <mc:AlternateContent>
          <mc:Choice Requires="wps">
            <w:drawing>
              <wp:anchor distT="0" distB="0" distL="114300" distR="114300" simplePos="0" relativeHeight="251790336" behindDoc="0" locked="0" layoutInCell="1" allowOverlap="1" wp14:anchorId="08A93D2D" wp14:editId="5F9C9547">
                <wp:simplePos x="0" y="0"/>
                <wp:positionH relativeFrom="column">
                  <wp:posOffset>668020</wp:posOffset>
                </wp:positionH>
                <wp:positionV relativeFrom="paragraph">
                  <wp:posOffset>118110</wp:posOffset>
                </wp:positionV>
                <wp:extent cx="5734050" cy="1192193"/>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5734050" cy="1192193"/>
                        </a:xfrm>
                        <a:prstGeom prst="rect">
                          <a:avLst/>
                        </a:prstGeom>
                        <a:noFill/>
                        <a:ln w="6350">
                          <a:noFill/>
                        </a:ln>
                        <a:effectLst/>
                      </wps:spPr>
                      <wps:txbx>
                        <w:txbxContent>
                          <w:p w:rsidR="00E57281" w:rsidRPr="00780DD0" w:rsidRDefault="00E57281" w:rsidP="00E57281">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材料（4</w:t>
                            </w:r>
                            <w:r w:rsidRPr="00780DD0">
                              <w:rPr>
                                <w:rFonts w:ascii="ＭＳ 明朝" w:eastAsia="ＭＳ 明朝" w:hAnsi="ＭＳ 明朝" w:cs="メイリオ"/>
                                <w:sz w:val="24"/>
                                <w:szCs w:val="32"/>
                              </w:rPr>
                              <w:t>人分）</w:t>
                            </w:r>
                          </w:p>
                          <w:p w:rsidR="00E57281" w:rsidRPr="00780DD0" w:rsidRDefault="00E57281" w:rsidP="00E57281">
                            <w:pPr>
                              <w:spacing w:line="240" w:lineRule="exact"/>
                              <w:rPr>
                                <w:rFonts w:ascii="ＭＳ 明朝" w:eastAsia="ＭＳ 明朝" w:hAnsi="ＭＳ 明朝" w:cs="メイリオ"/>
                                <w:sz w:val="24"/>
                                <w:szCs w:val="32"/>
                              </w:rPr>
                            </w:pPr>
                          </w:p>
                          <w:p w:rsidR="00E57281" w:rsidRPr="00780DD0" w:rsidRDefault="00E57281" w:rsidP="00AF11D8">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ペンネ</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15</w:t>
                            </w:r>
                            <w:r w:rsidRPr="00780DD0">
                              <w:rPr>
                                <w:rFonts w:ascii="ＭＳ 明朝" w:eastAsia="ＭＳ 明朝" w:hAnsi="ＭＳ 明朝" w:cs="メイリオ" w:hint="eastAsia"/>
                                <w:sz w:val="24"/>
                                <w:szCs w:val="32"/>
                              </w:rPr>
                              <w:t>0</w:t>
                            </w:r>
                            <w:r w:rsidRPr="00780DD0">
                              <w:rPr>
                                <w:rFonts w:ascii="ＭＳ 明朝" w:eastAsia="ＭＳ 明朝" w:hAnsi="ＭＳ 明朝" w:cs="メイリオ"/>
                                <w:sz w:val="24"/>
                                <w:szCs w:val="32"/>
                              </w:rPr>
                              <w:t>ｇ</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水ナス</w:t>
                            </w:r>
                            <w:r w:rsidRPr="00780DD0">
                              <w:rPr>
                                <w:rFonts w:ascii="ＭＳ 明朝" w:eastAsia="ＭＳ 明朝" w:hAnsi="ＭＳ 明朝" w:cs="メイリオ" w:hint="eastAsia"/>
                                <w:sz w:val="24"/>
                                <w:szCs w:val="32"/>
                              </w:rPr>
                              <w:t>…2</w:t>
                            </w:r>
                            <w:r w:rsidR="00AF11D8" w:rsidRPr="00780DD0">
                              <w:rPr>
                                <w:rFonts w:ascii="ＭＳ 明朝" w:eastAsia="ＭＳ 明朝" w:hAnsi="ＭＳ 明朝" w:cs="メイリオ" w:hint="eastAsia"/>
                                <w:sz w:val="24"/>
                                <w:szCs w:val="32"/>
                              </w:rPr>
                              <w:t>個</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ベーコン</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sz w:val="24"/>
                                <w:szCs w:val="32"/>
                              </w:rPr>
                              <w:t>140ｇ</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カットトマト</w:t>
                            </w:r>
                            <w:r w:rsidR="00AF11D8" w:rsidRPr="00780DD0">
                              <w:rPr>
                                <w:rFonts w:ascii="ＭＳ 明朝" w:eastAsia="ＭＳ 明朝" w:hAnsi="ＭＳ 明朝" w:cs="メイリオ"/>
                                <w:sz w:val="24"/>
                                <w:szCs w:val="32"/>
                              </w:rPr>
                              <w:t>缶</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1缶</w:t>
                            </w:r>
                          </w:p>
                          <w:p w:rsidR="003255D6" w:rsidRDefault="00E57281" w:rsidP="00AF11D8">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おろし</w:t>
                            </w:r>
                            <w:r w:rsidR="00AF11D8" w:rsidRPr="00780DD0">
                              <w:rPr>
                                <w:rFonts w:ascii="ＭＳ 明朝" w:eastAsia="ＭＳ 明朝" w:hAnsi="ＭＳ 明朝" w:cs="メイリオ"/>
                                <w:sz w:val="24"/>
                                <w:szCs w:val="32"/>
                              </w:rPr>
                              <w:t>にんにく</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小</w:t>
                            </w:r>
                            <w:r w:rsidR="003255D6">
                              <w:rPr>
                                <w:rFonts w:ascii="ＭＳ 明朝" w:eastAsia="ＭＳ 明朝" w:hAnsi="ＭＳ 明朝" w:cs="メイリオ" w:hint="eastAsia"/>
                                <w:sz w:val="24"/>
                                <w:szCs w:val="32"/>
                              </w:rPr>
                              <w:t>さじ</w:t>
                            </w:r>
                            <w:r w:rsidR="00AF11D8" w:rsidRPr="00780DD0">
                              <w:rPr>
                                <w:rFonts w:ascii="ＭＳ 明朝" w:eastAsia="ＭＳ 明朝" w:hAnsi="ＭＳ 明朝" w:cs="メイリオ"/>
                                <w:sz w:val="24"/>
                                <w:szCs w:val="32"/>
                              </w:rPr>
                              <w:t>2</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オリーブオイル</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小</w:t>
                            </w:r>
                            <w:r w:rsidR="003255D6">
                              <w:rPr>
                                <w:rFonts w:ascii="ＭＳ 明朝" w:eastAsia="ＭＳ 明朝" w:hAnsi="ＭＳ 明朝" w:cs="メイリオ" w:hint="eastAsia"/>
                                <w:sz w:val="24"/>
                                <w:szCs w:val="32"/>
                              </w:rPr>
                              <w:t>さじ</w:t>
                            </w:r>
                            <w:r w:rsidRPr="00780DD0">
                              <w:rPr>
                                <w:rFonts w:ascii="ＭＳ 明朝" w:eastAsia="ＭＳ 明朝" w:hAnsi="ＭＳ 明朝" w:cs="メイリオ" w:hint="eastAsia"/>
                                <w:sz w:val="24"/>
                                <w:szCs w:val="32"/>
                              </w:rPr>
                              <w:t xml:space="preserve">1　</w:t>
                            </w:r>
                          </w:p>
                          <w:p w:rsidR="00E57281" w:rsidRPr="00780DD0" w:rsidRDefault="00E57281" w:rsidP="003255D6">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コンソメ</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小</w:t>
                            </w:r>
                            <w:r w:rsidR="003255D6">
                              <w:rPr>
                                <w:rFonts w:ascii="ＭＳ 明朝" w:eastAsia="ＭＳ 明朝" w:hAnsi="ＭＳ 明朝" w:cs="メイリオ" w:hint="eastAsia"/>
                                <w:sz w:val="24"/>
                                <w:szCs w:val="32"/>
                              </w:rPr>
                              <w:t>さじ</w:t>
                            </w:r>
                            <w:r w:rsidR="00AF11D8" w:rsidRPr="00780DD0">
                              <w:rPr>
                                <w:rFonts w:ascii="ＭＳ 明朝" w:eastAsia="ＭＳ 明朝" w:hAnsi="ＭＳ 明朝" w:cs="メイリオ"/>
                                <w:sz w:val="24"/>
                                <w:szCs w:val="32"/>
                              </w:rPr>
                              <w:t>2</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塩コショウ</w:t>
                            </w:r>
                            <w:r w:rsidRPr="00780DD0">
                              <w:rPr>
                                <w:rFonts w:ascii="ＭＳ 明朝" w:eastAsia="ＭＳ 明朝" w:hAnsi="ＭＳ 明朝" w:cs="メイリオ" w:hint="eastAsia"/>
                                <w:sz w:val="24"/>
                                <w:szCs w:val="32"/>
                              </w:rPr>
                              <w:t>…少々　■</w:t>
                            </w:r>
                            <w:r w:rsidR="00AF11D8" w:rsidRPr="00780DD0">
                              <w:rPr>
                                <w:rFonts w:ascii="ＭＳ 明朝" w:eastAsia="ＭＳ 明朝" w:hAnsi="ＭＳ 明朝" w:cs="メイリオ" w:hint="eastAsia"/>
                                <w:sz w:val="24"/>
                                <w:szCs w:val="32"/>
                              </w:rPr>
                              <w:t>粉チーズ…少々</w:t>
                            </w:r>
                          </w:p>
                          <w:p w:rsidR="00E57281" w:rsidRPr="00780DD0" w:rsidRDefault="00E57281" w:rsidP="00E57281">
                            <w:pPr>
                              <w:spacing w:line="240" w:lineRule="exact"/>
                              <w:rPr>
                                <w:rFonts w:ascii="ＭＳ 明朝" w:eastAsia="ＭＳ 明朝" w:hAnsi="ＭＳ 明朝" w:cs="メイリオ"/>
                                <w:sz w:val="24"/>
                                <w:szCs w:val="32"/>
                              </w:rPr>
                            </w:pPr>
                          </w:p>
                          <w:p w:rsidR="00E57281" w:rsidRPr="00780DD0" w:rsidRDefault="00E57281" w:rsidP="00E57281">
                            <w:pPr>
                              <w:spacing w:line="240" w:lineRule="exact"/>
                              <w:rPr>
                                <w:rFonts w:ascii="ＭＳ 明朝" w:eastAsia="ＭＳ 明朝" w:hAnsi="ＭＳ 明朝" w:cs="メイリオ"/>
                                <w:sz w:val="24"/>
                                <w:szCs w:val="32"/>
                              </w:rPr>
                            </w:pPr>
                          </w:p>
                          <w:p w:rsidR="00E57281" w:rsidRPr="00DD7387" w:rsidRDefault="00E57281" w:rsidP="00E57281">
                            <w:pPr>
                              <w:spacing w:line="240" w:lineRule="exact"/>
                              <w:rPr>
                                <w:rFonts w:asciiTheme="minorEastAsia" w:hAnsiTheme="minorEastAsia" w:cs="メイリオ"/>
                                <w:spacing w:val="-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3D2D" id="テキスト ボックス 92" o:spid="_x0000_s1067" type="#_x0000_t202" style="position:absolute;left:0;text-align:left;margin-left:52.6pt;margin-top:9.3pt;width:451.5pt;height:93.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" filled="f" stroked="f" strokeweight=".5pt">
                <v:textbox>
                  <w:txbxContent>
                    <w:p w:rsidR="00E57281" w:rsidRPr="00780DD0" w:rsidRDefault="00E57281" w:rsidP="00E57281">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材料（4</w:t>
                      </w:r>
                      <w:r w:rsidRPr="00780DD0">
                        <w:rPr>
                          <w:rFonts w:ascii="ＭＳ 明朝" w:eastAsia="ＭＳ 明朝" w:hAnsi="ＭＳ 明朝" w:cs="メイリオ"/>
                          <w:sz w:val="24"/>
                          <w:szCs w:val="32"/>
                        </w:rPr>
                        <w:t>人分）</w:t>
                      </w:r>
                    </w:p>
                    <w:p w:rsidR="00E57281" w:rsidRPr="00780DD0" w:rsidRDefault="00E57281" w:rsidP="00E57281">
                      <w:pPr>
                        <w:spacing w:line="240" w:lineRule="exact"/>
                        <w:rPr>
                          <w:rFonts w:ascii="ＭＳ 明朝" w:eastAsia="ＭＳ 明朝" w:hAnsi="ＭＳ 明朝" w:cs="メイリオ"/>
                          <w:sz w:val="24"/>
                          <w:szCs w:val="32"/>
                        </w:rPr>
                      </w:pPr>
                    </w:p>
                    <w:p w:rsidR="00E57281" w:rsidRPr="00780DD0" w:rsidRDefault="00E57281" w:rsidP="00AF11D8">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ペンネ</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15</w:t>
                      </w:r>
                      <w:r w:rsidRPr="00780DD0">
                        <w:rPr>
                          <w:rFonts w:ascii="ＭＳ 明朝" w:eastAsia="ＭＳ 明朝" w:hAnsi="ＭＳ 明朝" w:cs="メイリオ" w:hint="eastAsia"/>
                          <w:sz w:val="24"/>
                          <w:szCs w:val="32"/>
                        </w:rPr>
                        <w:t>0</w:t>
                      </w:r>
                      <w:r w:rsidRPr="00780DD0">
                        <w:rPr>
                          <w:rFonts w:ascii="ＭＳ 明朝" w:eastAsia="ＭＳ 明朝" w:hAnsi="ＭＳ 明朝" w:cs="メイリオ"/>
                          <w:sz w:val="24"/>
                          <w:szCs w:val="32"/>
                        </w:rPr>
                        <w:t>ｇ</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水ナス</w:t>
                      </w:r>
                      <w:r w:rsidRPr="00780DD0">
                        <w:rPr>
                          <w:rFonts w:ascii="ＭＳ 明朝" w:eastAsia="ＭＳ 明朝" w:hAnsi="ＭＳ 明朝" w:cs="メイリオ" w:hint="eastAsia"/>
                          <w:sz w:val="24"/>
                          <w:szCs w:val="32"/>
                        </w:rPr>
                        <w:t>…2</w:t>
                      </w:r>
                      <w:r w:rsidR="00AF11D8" w:rsidRPr="00780DD0">
                        <w:rPr>
                          <w:rFonts w:ascii="ＭＳ 明朝" w:eastAsia="ＭＳ 明朝" w:hAnsi="ＭＳ 明朝" w:cs="メイリオ" w:hint="eastAsia"/>
                          <w:sz w:val="24"/>
                          <w:szCs w:val="32"/>
                        </w:rPr>
                        <w:t>個</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ベーコン</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sz w:val="24"/>
                          <w:szCs w:val="32"/>
                        </w:rPr>
                        <w:t>140ｇ</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カットトマト</w:t>
                      </w:r>
                      <w:r w:rsidR="00AF11D8" w:rsidRPr="00780DD0">
                        <w:rPr>
                          <w:rFonts w:ascii="ＭＳ 明朝" w:eastAsia="ＭＳ 明朝" w:hAnsi="ＭＳ 明朝" w:cs="メイリオ"/>
                          <w:sz w:val="24"/>
                          <w:szCs w:val="32"/>
                        </w:rPr>
                        <w:t>缶</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1缶</w:t>
                      </w:r>
                    </w:p>
                    <w:p w:rsidR="003255D6" w:rsidRDefault="00E57281" w:rsidP="00AF11D8">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おろし</w:t>
                      </w:r>
                      <w:r w:rsidR="00AF11D8" w:rsidRPr="00780DD0">
                        <w:rPr>
                          <w:rFonts w:ascii="ＭＳ 明朝" w:eastAsia="ＭＳ 明朝" w:hAnsi="ＭＳ 明朝" w:cs="メイリオ"/>
                          <w:sz w:val="24"/>
                          <w:szCs w:val="32"/>
                        </w:rPr>
                        <w:t>にんにく</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小</w:t>
                      </w:r>
                      <w:r w:rsidR="003255D6">
                        <w:rPr>
                          <w:rFonts w:ascii="ＭＳ 明朝" w:eastAsia="ＭＳ 明朝" w:hAnsi="ＭＳ 明朝" w:cs="メイリオ" w:hint="eastAsia"/>
                          <w:sz w:val="24"/>
                          <w:szCs w:val="32"/>
                        </w:rPr>
                        <w:t>さじ</w:t>
                      </w:r>
                      <w:r w:rsidR="00AF11D8" w:rsidRPr="00780DD0">
                        <w:rPr>
                          <w:rFonts w:ascii="ＭＳ 明朝" w:eastAsia="ＭＳ 明朝" w:hAnsi="ＭＳ 明朝" w:cs="メイリオ"/>
                          <w:sz w:val="24"/>
                          <w:szCs w:val="32"/>
                        </w:rPr>
                        <w:t>2</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オリーブオイル</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小</w:t>
                      </w:r>
                      <w:r w:rsidR="003255D6">
                        <w:rPr>
                          <w:rFonts w:ascii="ＭＳ 明朝" w:eastAsia="ＭＳ 明朝" w:hAnsi="ＭＳ 明朝" w:cs="メイリオ" w:hint="eastAsia"/>
                          <w:sz w:val="24"/>
                          <w:szCs w:val="32"/>
                        </w:rPr>
                        <w:t>さじ</w:t>
                      </w:r>
                      <w:r w:rsidRPr="00780DD0">
                        <w:rPr>
                          <w:rFonts w:ascii="ＭＳ 明朝" w:eastAsia="ＭＳ 明朝" w:hAnsi="ＭＳ 明朝" w:cs="メイリオ" w:hint="eastAsia"/>
                          <w:sz w:val="24"/>
                          <w:szCs w:val="32"/>
                        </w:rPr>
                        <w:t xml:space="preserve">1　</w:t>
                      </w:r>
                    </w:p>
                    <w:p w:rsidR="00E57281" w:rsidRPr="00780DD0" w:rsidRDefault="00E57281" w:rsidP="003255D6">
                      <w:pPr>
                        <w:spacing w:line="240" w:lineRule="exact"/>
                        <w:rPr>
                          <w:rFonts w:ascii="ＭＳ 明朝" w:eastAsia="ＭＳ 明朝" w:hAnsi="ＭＳ 明朝" w:cs="メイリオ"/>
                          <w:sz w:val="24"/>
                          <w:szCs w:val="32"/>
                        </w:rPr>
                      </w:pP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コンソメ</w:t>
                      </w:r>
                      <w:r w:rsidRPr="00780DD0">
                        <w:rPr>
                          <w:rFonts w:ascii="ＭＳ 明朝" w:eastAsia="ＭＳ 明朝" w:hAnsi="ＭＳ 明朝" w:cs="メイリオ" w:hint="eastAsia"/>
                          <w:sz w:val="24"/>
                          <w:szCs w:val="32"/>
                        </w:rPr>
                        <w:t>…</w:t>
                      </w:r>
                      <w:r w:rsidR="00AF11D8" w:rsidRPr="00780DD0">
                        <w:rPr>
                          <w:rFonts w:ascii="ＭＳ 明朝" w:eastAsia="ＭＳ 明朝" w:hAnsi="ＭＳ 明朝" w:cs="メイリオ" w:hint="eastAsia"/>
                          <w:sz w:val="24"/>
                          <w:szCs w:val="32"/>
                        </w:rPr>
                        <w:t>小</w:t>
                      </w:r>
                      <w:r w:rsidR="003255D6">
                        <w:rPr>
                          <w:rFonts w:ascii="ＭＳ 明朝" w:eastAsia="ＭＳ 明朝" w:hAnsi="ＭＳ 明朝" w:cs="メイリオ" w:hint="eastAsia"/>
                          <w:sz w:val="24"/>
                          <w:szCs w:val="32"/>
                        </w:rPr>
                        <w:t>さじ</w:t>
                      </w:r>
                      <w:r w:rsidR="00AF11D8" w:rsidRPr="00780DD0">
                        <w:rPr>
                          <w:rFonts w:ascii="ＭＳ 明朝" w:eastAsia="ＭＳ 明朝" w:hAnsi="ＭＳ 明朝" w:cs="メイリオ"/>
                          <w:sz w:val="24"/>
                          <w:szCs w:val="32"/>
                        </w:rPr>
                        <w:t>2</w:t>
                      </w:r>
                      <w:r w:rsidRPr="00780DD0">
                        <w:rPr>
                          <w:rFonts w:ascii="ＭＳ 明朝" w:eastAsia="ＭＳ 明朝" w:hAnsi="ＭＳ 明朝" w:cs="メイリオ" w:hint="eastAsia"/>
                          <w:sz w:val="24"/>
                          <w:szCs w:val="32"/>
                        </w:rPr>
                        <w:t xml:space="preserve">　■</w:t>
                      </w:r>
                      <w:r w:rsidR="00AF11D8" w:rsidRPr="00780DD0">
                        <w:rPr>
                          <w:rFonts w:ascii="ＭＳ 明朝" w:eastAsia="ＭＳ 明朝" w:hAnsi="ＭＳ 明朝" w:cs="メイリオ" w:hint="eastAsia"/>
                          <w:sz w:val="24"/>
                          <w:szCs w:val="32"/>
                        </w:rPr>
                        <w:t>塩コショウ</w:t>
                      </w:r>
                      <w:r w:rsidRPr="00780DD0">
                        <w:rPr>
                          <w:rFonts w:ascii="ＭＳ 明朝" w:eastAsia="ＭＳ 明朝" w:hAnsi="ＭＳ 明朝" w:cs="メイリオ" w:hint="eastAsia"/>
                          <w:sz w:val="24"/>
                          <w:szCs w:val="32"/>
                        </w:rPr>
                        <w:t>…少々　■</w:t>
                      </w:r>
                      <w:r w:rsidR="00AF11D8" w:rsidRPr="00780DD0">
                        <w:rPr>
                          <w:rFonts w:ascii="ＭＳ 明朝" w:eastAsia="ＭＳ 明朝" w:hAnsi="ＭＳ 明朝" w:cs="メイリオ" w:hint="eastAsia"/>
                          <w:sz w:val="24"/>
                          <w:szCs w:val="32"/>
                        </w:rPr>
                        <w:t>粉チーズ…少々</w:t>
                      </w:r>
                    </w:p>
                    <w:p w:rsidR="00E57281" w:rsidRPr="00780DD0" w:rsidRDefault="00E57281" w:rsidP="00E57281">
                      <w:pPr>
                        <w:spacing w:line="240" w:lineRule="exact"/>
                        <w:rPr>
                          <w:rFonts w:ascii="ＭＳ 明朝" w:eastAsia="ＭＳ 明朝" w:hAnsi="ＭＳ 明朝" w:cs="メイリオ"/>
                          <w:sz w:val="24"/>
                          <w:szCs w:val="32"/>
                        </w:rPr>
                      </w:pPr>
                    </w:p>
                    <w:p w:rsidR="00E57281" w:rsidRPr="00780DD0" w:rsidRDefault="00E57281" w:rsidP="00E57281">
                      <w:pPr>
                        <w:spacing w:line="240" w:lineRule="exact"/>
                        <w:rPr>
                          <w:rFonts w:ascii="ＭＳ 明朝" w:eastAsia="ＭＳ 明朝" w:hAnsi="ＭＳ 明朝" w:cs="メイリオ"/>
                          <w:sz w:val="24"/>
                          <w:szCs w:val="32"/>
                        </w:rPr>
                      </w:pPr>
                    </w:p>
                    <w:p w:rsidR="00E57281" w:rsidRPr="00DD7387" w:rsidRDefault="00E57281" w:rsidP="00E57281">
                      <w:pPr>
                        <w:spacing w:line="240" w:lineRule="exact"/>
                        <w:rPr>
                          <w:rFonts w:asciiTheme="minorEastAsia" w:hAnsiTheme="minorEastAsia" w:cs="メイリオ"/>
                          <w:spacing w:val="-4"/>
                          <w:sz w:val="22"/>
                        </w:rPr>
                      </w:pPr>
                    </w:p>
                  </w:txbxContent>
                </v:textbox>
              </v:shape>
            </w:pict>
          </mc:Fallback>
        </mc:AlternateContent>
      </w:r>
    </w:p>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904870" w:rsidP="005B6020">
      <w:r w:rsidRPr="00395E38">
        <w:rPr>
          <w:rFonts w:hint="eastAsia"/>
          <w:noProof/>
          <w14:textOutline w14:w="9525" w14:cap="rnd" w14:cmpd="sng" w14:algn="ctr">
            <w14:solidFill>
              <w14:srgbClr w14:val="EEB500"/>
            </w14:solidFill>
            <w14:prstDash w14:val="solid"/>
            <w14:bevel/>
          </w14:textOutline>
        </w:rPr>
        <mc:AlternateContent>
          <mc:Choice Requires="wps">
            <w:drawing>
              <wp:anchor distT="0" distB="0" distL="114300" distR="114300" simplePos="0" relativeHeight="251794432" behindDoc="0" locked="0" layoutInCell="1" allowOverlap="1" wp14:anchorId="7B307955" wp14:editId="0DABBB73">
                <wp:simplePos x="0" y="0"/>
                <wp:positionH relativeFrom="column">
                  <wp:posOffset>666750</wp:posOffset>
                </wp:positionH>
                <wp:positionV relativeFrom="paragraph">
                  <wp:posOffset>212725</wp:posOffset>
                </wp:positionV>
                <wp:extent cx="5849620" cy="263652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849620" cy="2636520"/>
                        </a:xfrm>
                        <a:prstGeom prst="rect">
                          <a:avLst/>
                        </a:prstGeom>
                        <a:noFill/>
                        <a:ln w="6350">
                          <a:noFill/>
                        </a:ln>
                        <a:effectLst/>
                      </wps:spPr>
                      <wps:txbx>
                        <w:txbxContent>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①水ナスを乱切りにする。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②ベーコンを一口サイズに切る。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③フライパンに油を１ｃｍくらい入れ、水ナスを揚げ焼きにする。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④鍋に湯を沸かし、ペンネを茹でる。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⑤先ほど使ったフライパンの油をとり、そこにオリーブオイル、おろしにんにくを入れて、香りが立ったら、ベーコンを入れ少しカリッとするまで焼く。</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⑥⑤にカットトマト缶を入れ少し水分を飛ばし、揚げ焼きにした水ナス、ゆでたペンネを入れ、コンソメ、塩、コショウで味をととのえる。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⑦皿にもりつけ、粉チーズをかけて出来上がり。</w:t>
                            </w:r>
                          </w:p>
                          <w:p w:rsidR="00AF11D8" w:rsidRPr="00780DD0" w:rsidRDefault="00AF11D8" w:rsidP="00780DD0">
                            <w:pPr>
                              <w:spacing w:line="0" w:lineRule="atLeast"/>
                              <w:ind w:left="420" w:hangingChars="150" w:hanging="420"/>
                              <w:rPr>
                                <w:rFonts w:asciiTheme="minorEastAsia" w:hAnsiTheme="minorEastAsia" w:cs="メイリオ"/>
                                <w:sz w:val="28"/>
                              </w:rPr>
                            </w:pPr>
                          </w:p>
                          <w:p w:rsidR="00AF11D8" w:rsidRPr="00DD7387" w:rsidRDefault="00AF11D8" w:rsidP="00AF11D8">
                            <w:pPr>
                              <w:spacing w:line="240" w:lineRule="exact"/>
                              <w:rPr>
                                <w:rFonts w:asciiTheme="minorEastAsia" w:hAnsiTheme="minorEastAsia" w:cs="メイリオ"/>
                                <w:spacing w:val="-10"/>
                                <w:sz w:val="22"/>
                              </w:rPr>
                            </w:pPr>
                          </w:p>
                          <w:p w:rsidR="00AF11D8" w:rsidRPr="00DD7387" w:rsidRDefault="00AF11D8" w:rsidP="00AF11D8">
                            <w:pPr>
                              <w:spacing w:line="240" w:lineRule="exact"/>
                              <w:rPr>
                                <w:rFonts w:asciiTheme="minorEastAsia" w:hAnsiTheme="minorEastAsia" w:cs="メイリオ"/>
                                <w:spacing w:val="-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7955" id="テキスト ボックス 94" o:spid="_x0000_s1068" type="#_x0000_t202" style="position:absolute;left:0;text-align:left;margin-left:52.5pt;margin-top:16.75pt;width:460.6pt;height:207.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" filled="f" stroked="f" strokeweight=".5pt">
                <v:textbox>
                  <w:txbxContent>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①水ナスを乱切りにする。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②ベーコンを一口サイズに切る。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③フライパンに油を１ｃｍくらい入れ、水ナスを揚げ焼きにする。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④鍋に湯を沸かし、ペンネを茹でる。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⑤先ほど使ったフライパンの油をとり、そこにオリーブオイル、おろしにんにくを入れて、香りが立ったら、ベーコンを入れ少しカリッとするまで焼く。</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⑥⑤にカットトマト缶を入れ少し水分を飛ばし、揚げ焼きにした水ナス、ゆでたペンネを入れ、コンソメ、塩、コショウで味をととのえる。</w:t>
                      </w:r>
                    </w:p>
                    <w:p w:rsidR="00AF11D8" w:rsidRPr="00780DD0" w:rsidRDefault="00AF11D8" w:rsidP="00780DD0">
                      <w:pPr>
                        <w:spacing w:line="0" w:lineRule="atLeast"/>
                        <w:ind w:left="420" w:hangingChars="150" w:hanging="420"/>
                        <w:rPr>
                          <w:rFonts w:asciiTheme="minorEastAsia" w:hAnsiTheme="minorEastAsia" w:cs="メイリオ"/>
                          <w:sz w:val="28"/>
                        </w:rPr>
                      </w:pPr>
                      <w:r w:rsidRPr="00780DD0">
                        <w:rPr>
                          <w:rFonts w:asciiTheme="minorEastAsia" w:hAnsiTheme="minorEastAsia" w:cs="メイリオ" w:hint="eastAsia"/>
                          <w:sz w:val="28"/>
                        </w:rPr>
                        <w:t>⑦皿にもりつけ、粉チーズをかけて出来上がり。</w:t>
                      </w:r>
                    </w:p>
                    <w:p w:rsidR="00AF11D8" w:rsidRPr="00780DD0" w:rsidRDefault="00AF11D8" w:rsidP="00780DD0">
                      <w:pPr>
                        <w:spacing w:line="0" w:lineRule="atLeast"/>
                        <w:ind w:left="420" w:hangingChars="150" w:hanging="420"/>
                        <w:rPr>
                          <w:rFonts w:asciiTheme="minorEastAsia" w:hAnsiTheme="minorEastAsia" w:cs="メイリオ"/>
                          <w:sz w:val="28"/>
                        </w:rPr>
                      </w:pPr>
                    </w:p>
                    <w:p w:rsidR="00AF11D8" w:rsidRPr="00DD7387" w:rsidRDefault="00AF11D8" w:rsidP="00AF11D8">
                      <w:pPr>
                        <w:spacing w:line="240" w:lineRule="exact"/>
                        <w:rPr>
                          <w:rFonts w:asciiTheme="minorEastAsia" w:hAnsiTheme="minorEastAsia" w:cs="メイリオ"/>
                          <w:spacing w:val="-10"/>
                          <w:sz w:val="22"/>
                        </w:rPr>
                      </w:pPr>
                    </w:p>
                    <w:p w:rsidR="00AF11D8" w:rsidRPr="00DD7387" w:rsidRDefault="00AF11D8" w:rsidP="00AF11D8">
                      <w:pPr>
                        <w:spacing w:line="240" w:lineRule="exact"/>
                        <w:rPr>
                          <w:rFonts w:asciiTheme="minorEastAsia" w:hAnsiTheme="minorEastAsia" w:cs="メイリオ"/>
                          <w:spacing w:val="-4"/>
                          <w:sz w:val="22"/>
                        </w:rPr>
                      </w:pPr>
                    </w:p>
                  </w:txbxContent>
                </v:textbox>
              </v:shape>
            </w:pict>
          </mc:Fallback>
        </mc:AlternateContent>
      </w:r>
    </w:p>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904870" w:rsidP="005B6020">
      <w:r>
        <w:rPr>
          <w:noProof/>
        </w:rPr>
        <w:drawing>
          <wp:anchor distT="0" distB="0" distL="114300" distR="114300" simplePos="0" relativeHeight="251800576" behindDoc="0" locked="0" layoutInCell="1" allowOverlap="1" wp14:anchorId="25214D67" wp14:editId="09A32616">
            <wp:simplePos x="0" y="0"/>
            <wp:positionH relativeFrom="column">
              <wp:posOffset>1283970</wp:posOffset>
            </wp:positionH>
            <wp:positionV relativeFrom="paragraph">
              <wp:posOffset>78105</wp:posOffset>
            </wp:positionV>
            <wp:extent cx="4443730" cy="3333115"/>
            <wp:effectExtent l="0" t="0" r="0" b="63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2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3730" cy="3333115"/>
                    </a:xfrm>
                    <a:prstGeom prst="rect">
                      <a:avLst/>
                    </a:prstGeom>
                  </pic:spPr>
                </pic:pic>
              </a:graphicData>
            </a:graphic>
          </wp:anchor>
        </w:drawing>
      </w:r>
    </w:p>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Pr="005B6020" w:rsidRDefault="005B6020" w:rsidP="005B6020"/>
    <w:p w:rsidR="005B6020" w:rsidRDefault="005B6020" w:rsidP="005B6020"/>
    <w:p w:rsidR="00E57281" w:rsidRPr="005B6020" w:rsidRDefault="005B6020" w:rsidP="005B6020">
      <w:pPr>
        <w:tabs>
          <w:tab w:val="left" w:pos="2206"/>
        </w:tabs>
      </w:pPr>
      <w:r>
        <w:tab/>
      </w:r>
    </w:p>
    <w:sectPr w:rsidR="00E57281" w:rsidRPr="005B6020" w:rsidSect="00DD4DEC">
      <w:pgSz w:w="11906" w:h="16838"/>
      <w:pgMar w:top="510" w:right="510" w:bottom="510" w:left="51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68B" w:rsidRDefault="0057768B" w:rsidP="0057768B">
      <w:r>
        <w:separator/>
      </w:r>
    </w:p>
  </w:endnote>
  <w:endnote w:type="continuationSeparator" w:id="0">
    <w:p w:rsidR="0057768B" w:rsidRDefault="0057768B" w:rsidP="00577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68B" w:rsidRDefault="0057768B" w:rsidP="0057768B">
      <w:r>
        <w:separator/>
      </w:r>
    </w:p>
  </w:footnote>
  <w:footnote w:type="continuationSeparator" w:id="0">
    <w:p w:rsidR="0057768B" w:rsidRDefault="0057768B" w:rsidP="005776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C73AE"/>
    <w:multiLevelType w:val="hybridMultilevel"/>
    <w:tmpl w:val="33A6BB1C"/>
    <w:lvl w:ilvl="0" w:tplc="63D43380">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BA33E7"/>
    <w:multiLevelType w:val="hybridMultilevel"/>
    <w:tmpl w:val="3A6CACE8"/>
    <w:lvl w:ilvl="0" w:tplc="5E7881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255314"/>
    <w:multiLevelType w:val="hybridMultilevel"/>
    <w:tmpl w:val="BF30297C"/>
    <w:lvl w:ilvl="0" w:tplc="3FC01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9F7B94"/>
    <w:multiLevelType w:val="hybridMultilevel"/>
    <w:tmpl w:val="5B8A4F28"/>
    <w:lvl w:ilvl="0" w:tplc="3FC01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69F2D44"/>
    <w:multiLevelType w:val="hybridMultilevel"/>
    <w:tmpl w:val="54EC3782"/>
    <w:lvl w:ilvl="0" w:tplc="8E1A28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F63278"/>
    <w:multiLevelType w:val="hybridMultilevel"/>
    <w:tmpl w:val="8AB6E37E"/>
    <w:lvl w:ilvl="0" w:tplc="F8F8E0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2666422"/>
    <w:multiLevelType w:val="hybridMultilevel"/>
    <w:tmpl w:val="3E828330"/>
    <w:lvl w:ilvl="0" w:tplc="6C603F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DDD3530"/>
    <w:multiLevelType w:val="hybridMultilevel"/>
    <w:tmpl w:val="4EB2810E"/>
    <w:lvl w:ilvl="0" w:tplc="3FC01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DED68C0"/>
    <w:multiLevelType w:val="hybridMultilevel"/>
    <w:tmpl w:val="5F9A234C"/>
    <w:lvl w:ilvl="0" w:tplc="665424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0386A9D"/>
    <w:multiLevelType w:val="hybridMultilevel"/>
    <w:tmpl w:val="CEE4B58E"/>
    <w:lvl w:ilvl="0" w:tplc="5FD4D4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0"/>
  </w:num>
  <w:num w:numId="3">
    <w:abstractNumId w:val="6"/>
  </w:num>
  <w:num w:numId="4">
    <w:abstractNumId w:val="8"/>
  </w:num>
  <w:num w:numId="5">
    <w:abstractNumId w:val="9"/>
  </w:num>
  <w:num w:numId="6">
    <w:abstractNumId w:val="1"/>
  </w:num>
  <w:num w:numId="7">
    <w:abstractNumId w:val="4"/>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EC"/>
    <w:rsid w:val="00010C79"/>
    <w:rsid w:val="00011ACC"/>
    <w:rsid w:val="00015EC3"/>
    <w:rsid w:val="00016781"/>
    <w:rsid w:val="00025FF9"/>
    <w:rsid w:val="00044F87"/>
    <w:rsid w:val="00053892"/>
    <w:rsid w:val="00057A8D"/>
    <w:rsid w:val="0007466F"/>
    <w:rsid w:val="00083868"/>
    <w:rsid w:val="000B0008"/>
    <w:rsid w:val="000C0BA3"/>
    <w:rsid w:val="000D5999"/>
    <w:rsid w:val="000F0B02"/>
    <w:rsid w:val="0010105D"/>
    <w:rsid w:val="001078A1"/>
    <w:rsid w:val="00113947"/>
    <w:rsid w:val="00131B3C"/>
    <w:rsid w:val="00156C1B"/>
    <w:rsid w:val="00165CA1"/>
    <w:rsid w:val="0017763A"/>
    <w:rsid w:val="00184434"/>
    <w:rsid w:val="001B55CB"/>
    <w:rsid w:val="001E43FF"/>
    <w:rsid w:val="00203DEE"/>
    <w:rsid w:val="002103B3"/>
    <w:rsid w:val="00256C90"/>
    <w:rsid w:val="002B4333"/>
    <w:rsid w:val="002B4629"/>
    <w:rsid w:val="002C00A6"/>
    <w:rsid w:val="00300F9D"/>
    <w:rsid w:val="003255D6"/>
    <w:rsid w:val="00326E74"/>
    <w:rsid w:val="0033220A"/>
    <w:rsid w:val="00332FE9"/>
    <w:rsid w:val="00352046"/>
    <w:rsid w:val="0036248C"/>
    <w:rsid w:val="00374A8A"/>
    <w:rsid w:val="0038578A"/>
    <w:rsid w:val="00393968"/>
    <w:rsid w:val="00395E38"/>
    <w:rsid w:val="003B0102"/>
    <w:rsid w:val="003D2503"/>
    <w:rsid w:val="003E6A1F"/>
    <w:rsid w:val="003F0171"/>
    <w:rsid w:val="00405CF4"/>
    <w:rsid w:val="004140F8"/>
    <w:rsid w:val="00415B87"/>
    <w:rsid w:val="00441DFB"/>
    <w:rsid w:val="004562E7"/>
    <w:rsid w:val="0046527D"/>
    <w:rsid w:val="0046711C"/>
    <w:rsid w:val="00474DB1"/>
    <w:rsid w:val="004A5653"/>
    <w:rsid w:val="004A60D6"/>
    <w:rsid w:val="004B0F25"/>
    <w:rsid w:val="004C0127"/>
    <w:rsid w:val="004E0464"/>
    <w:rsid w:val="004F34B8"/>
    <w:rsid w:val="005010FC"/>
    <w:rsid w:val="0052322F"/>
    <w:rsid w:val="00544FD8"/>
    <w:rsid w:val="00562230"/>
    <w:rsid w:val="0056375C"/>
    <w:rsid w:val="0057768B"/>
    <w:rsid w:val="0059055B"/>
    <w:rsid w:val="005B0D06"/>
    <w:rsid w:val="005B1B0F"/>
    <w:rsid w:val="005B6020"/>
    <w:rsid w:val="005D2E9C"/>
    <w:rsid w:val="00602C60"/>
    <w:rsid w:val="00612500"/>
    <w:rsid w:val="00631728"/>
    <w:rsid w:val="00646232"/>
    <w:rsid w:val="00694690"/>
    <w:rsid w:val="006A23A4"/>
    <w:rsid w:val="006F3A69"/>
    <w:rsid w:val="006F5B6A"/>
    <w:rsid w:val="007120FE"/>
    <w:rsid w:val="0076599C"/>
    <w:rsid w:val="007700E5"/>
    <w:rsid w:val="00773199"/>
    <w:rsid w:val="0077725E"/>
    <w:rsid w:val="00780DD0"/>
    <w:rsid w:val="00784D76"/>
    <w:rsid w:val="007B4FD9"/>
    <w:rsid w:val="007C0D19"/>
    <w:rsid w:val="007D2F04"/>
    <w:rsid w:val="007E38B1"/>
    <w:rsid w:val="00811E31"/>
    <w:rsid w:val="00815C91"/>
    <w:rsid w:val="008742E3"/>
    <w:rsid w:val="00890219"/>
    <w:rsid w:val="008A7F94"/>
    <w:rsid w:val="008B4264"/>
    <w:rsid w:val="008D696D"/>
    <w:rsid w:val="008E125B"/>
    <w:rsid w:val="008F1DD6"/>
    <w:rsid w:val="00904870"/>
    <w:rsid w:val="00911345"/>
    <w:rsid w:val="009347A2"/>
    <w:rsid w:val="00936DBD"/>
    <w:rsid w:val="009439F2"/>
    <w:rsid w:val="00955323"/>
    <w:rsid w:val="009769DA"/>
    <w:rsid w:val="009925BF"/>
    <w:rsid w:val="009A7FD7"/>
    <w:rsid w:val="009C074F"/>
    <w:rsid w:val="009C369A"/>
    <w:rsid w:val="009C55CE"/>
    <w:rsid w:val="009C6201"/>
    <w:rsid w:val="009D15D7"/>
    <w:rsid w:val="00A21E3E"/>
    <w:rsid w:val="00A400F4"/>
    <w:rsid w:val="00A47C97"/>
    <w:rsid w:val="00A61931"/>
    <w:rsid w:val="00A64911"/>
    <w:rsid w:val="00A7496D"/>
    <w:rsid w:val="00A82052"/>
    <w:rsid w:val="00A95760"/>
    <w:rsid w:val="00AA2FAF"/>
    <w:rsid w:val="00AA3270"/>
    <w:rsid w:val="00AB4620"/>
    <w:rsid w:val="00AD0C8B"/>
    <w:rsid w:val="00AD2E2D"/>
    <w:rsid w:val="00AD7B93"/>
    <w:rsid w:val="00AE15C8"/>
    <w:rsid w:val="00AE63C1"/>
    <w:rsid w:val="00AE64F6"/>
    <w:rsid w:val="00AE6D1B"/>
    <w:rsid w:val="00AE6E07"/>
    <w:rsid w:val="00AF11D8"/>
    <w:rsid w:val="00AF22D4"/>
    <w:rsid w:val="00B12D70"/>
    <w:rsid w:val="00B50CB7"/>
    <w:rsid w:val="00B5492C"/>
    <w:rsid w:val="00B81AAA"/>
    <w:rsid w:val="00BB094F"/>
    <w:rsid w:val="00BC64F2"/>
    <w:rsid w:val="00C12E89"/>
    <w:rsid w:val="00C22E8E"/>
    <w:rsid w:val="00C35A36"/>
    <w:rsid w:val="00C35DDF"/>
    <w:rsid w:val="00C41A39"/>
    <w:rsid w:val="00C41C24"/>
    <w:rsid w:val="00C470B8"/>
    <w:rsid w:val="00C47592"/>
    <w:rsid w:val="00C51DF6"/>
    <w:rsid w:val="00C7499E"/>
    <w:rsid w:val="00C77536"/>
    <w:rsid w:val="00CA7723"/>
    <w:rsid w:val="00CC0BBD"/>
    <w:rsid w:val="00CC56FB"/>
    <w:rsid w:val="00CC5F28"/>
    <w:rsid w:val="00CC6B70"/>
    <w:rsid w:val="00CF387A"/>
    <w:rsid w:val="00D077ED"/>
    <w:rsid w:val="00D07A2E"/>
    <w:rsid w:val="00D1520B"/>
    <w:rsid w:val="00D410D9"/>
    <w:rsid w:val="00D47283"/>
    <w:rsid w:val="00D53874"/>
    <w:rsid w:val="00D54438"/>
    <w:rsid w:val="00D60E6D"/>
    <w:rsid w:val="00D61ABC"/>
    <w:rsid w:val="00D876E2"/>
    <w:rsid w:val="00D93914"/>
    <w:rsid w:val="00D973FD"/>
    <w:rsid w:val="00DB1A3D"/>
    <w:rsid w:val="00DB582D"/>
    <w:rsid w:val="00DD19DA"/>
    <w:rsid w:val="00DD4DEC"/>
    <w:rsid w:val="00DD51A7"/>
    <w:rsid w:val="00DD7387"/>
    <w:rsid w:val="00E00951"/>
    <w:rsid w:val="00E24B68"/>
    <w:rsid w:val="00E33015"/>
    <w:rsid w:val="00E5674D"/>
    <w:rsid w:val="00E57281"/>
    <w:rsid w:val="00E574E8"/>
    <w:rsid w:val="00E7046A"/>
    <w:rsid w:val="00E73943"/>
    <w:rsid w:val="00E747E0"/>
    <w:rsid w:val="00E86E43"/>
    <w:rsid w:val="00E9135A"/>
    <w:rsid w:val="00E93F86"/>
    <w:rsid w:val="00EC1AAD"/>
    <w:rsid w:val="00EF6417"/>
    <w:rsid w:val="00F23A44"/>
    <w:rsid w:val="00F253B6"/>
    <w:rsid w:val="00F46DBA"/>
    <w:rsid w:val="00F53E8D"/>
    <w:rsid w:val="00F61555"/>
    <w:rsid w:val="00F648DB"/>
    <w:rsid w:val="00F846C8"/>
    <w:rsid w:val="00FA5EEE"/>
    <w:rsid w:val="00FB017A"/>
    <w:rsid w:val="00FB4D35"/>
    <w:rsid w:val="00FD32C5"/>
    <w:rsid w:val="00FE184C"/>
    <w:rsid w:val="00FE5263"/>
    <w:rsid w:val="00FE6FAB"/>
    <w:rsid w:val="00FF20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5:chartTrackingRefBased/>
  <w15:docId w15:val="{6714EA94-8E4C-4C5D-859E-93161AF8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DE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3892"/>
    <w:pPr>
      <w:ind w:leftChars="400" w:left="840"/>
    </w:pPr>
  </w:style>
  <w:style w:type="paragraph" w:styleId="a4">
    <w:name w:val="Balloon Text"/>
    <w:basedOn w:val="a"/>
    <w:link w:val="a5"/>
    <w:uiPriority w:val="99"/>
    <w:semiHidden/>
    <w:unhideWhenUsed/>
    <w:rsid w:val="0001678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16781"/>
    <w:rPr>
      <w:rFonts w:asciiTheme="majorHAnsi" w:eastAsiaTheme="majorEastAsia" w:hAnsiTheme="majorHAnsi" w:cstheme="majorBidi"/>
      <w:sz w:val="18"/>
      <w:szCs w:val="18"/>
    </w:rPr>
  </w:style>
  <w:style w:type="paragraph" w:styleId="a6">
    <w:name w:val="header"/>
    <w:basedOn w:val="a"/>
    <w:link w:val="a7"/>
    <w:uiPriority w:val="99"/>
    <w:unhideWhenUsed/>
    <w:rsid w:val="0057768B"/>
    <w:pPr>
      <w:tabs>
        <w:tab w:val="center" w:pos="4252"/>
        <w:tab w:val="right" w:pos="8504"/>
      </w:tabs>
      <w:snapToGrid w:val="0"/>
    </w:pPr>
  </w:style>
  <w:style w:type="character" w:customStyle="1" w:styleId="a7">
    <w:name w:val="ヘッダー (文字)"/>
    <w:basedOn w:val="a0"/>
    <w:link w:val="a6"/>
    <w:uiPriority w:val="99"/>
    <w:rsid w:val="0057768B"/>
  </w:style>
  <w:style w:type="paragraph" w:styleId="a8">
    <w:name w:val="footer"/>
    <w:basedOn w:val="a"/>
    <w:link w:val="a9"/>
    <w:uiPriority w:val="99"/>
    <w:unhideWhenUsed/>
    <w:rsid w:val="0057768B"/>
    <w:pPr>
      <w:tabs>
        <w:tab w:val="center" w:pos="4252"/>
        <w:tab w:val="right" w:pos="8504"/>
      </w:tabs>
      <w:snapToGrid w:val="0"/>
    </w:pPr>
  </w:style>
  <w:style w:type="character" w:customStyle="1" w:styleId="a9">
    <w:name w:val="フッター (文字)"/>
    <w:basedOn w:val="a0"/>
    <w:link w:val="a8"/>
    <w:uiPriority w:val="99"/>
    <w:rsid w:val="00577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339248">
      <w:bodyDiv w:val="1"/>
      <w:marLeft w:val="0"/>
      <w:marRight w:val="0"/>
      <w:marTop w:val="0"/>
      <w:marBottom w:val="0"/>
      <w:divBdr>
        <w:top w:val="none" w:sz="0" w:space="0" w:color="auto"/>
        <w:left w:val="none" w:sz="0" w:space="0" w:color="auto"/>
        <w:bottom w:val="none" w:sz="0" w:space="0" w:color="auto"/>
        <w:right w:val="none" w:sz="0" w:space="0" w:color="auto"/>
      </w:divBdr>
    </w:div>
    <w:div w:id="63865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2628</TotalTime>
  <Pages>6</Pages>
  <Words>45</Words>
  <Characters>263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社会教育課</dc:creator>
  <cp:keywords/>
  <dc:description/>
  <cp:lastModifiedBy>貝塚市役所</cp:lastModifiedBy>
  <cp:revision>102</cp:revision>
  <cp:lastPrinted>2021-11-11T00:49:00Z</cp:lastPrinted>
  <dcterms:created xsi:type="dcterms:W3CDTF">2018-12-19T00:49:00Z</dcterms:created>
  <dcterms:modified xsi:type="dcterms:W3CDTF">2021-12-03T05:05:00Z</dcterms:modified>
</cp:coreProperties>
</file>