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B06" w:rsidRDefault="00444399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47625</wp:posOffset>
                </wp:positionV>
                <wp:extent cx="828675" cy="819150"/>
                <wp:effectExtent l="0" t="0" r="952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819150"/>
                          <a:chOff x="0" y="0"/>
                          <a:chExt cx="3981450" cy="3811905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714375"/>
                            <a:ext cx="19431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8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0176A" id="グループ化 13" o:spid="_x0000_s1026" style="position:absolute;left:0;text-align:left;margin-left:6in;margin-top:3.75pt;width:65.25pt;height:64.5pt;z-index:251645952;mso-width-relative:margin;mso-height-relative:margin" coordsize="39814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left:9810;top:7143;width:19431;height:2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">
                  <v:imagedata r:id="rId10" o:title="" chromakey="white"/>
                </v:shape>
                <v:shape id="図 35" o:spid="_x0000_s1028" type="#_x0000_t75" style="position:absolute;width:39814;height:38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-28575</wp:posOffset>
                </wp:positionV>
                <wp:extent cx="6200775" cy="857250"/>
                <wp:effectExtent l="0" t="0" r="0" b="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857250"/>
                          <a:chOff x="0" y="0"/>
                          <a:chExt cx="6200775" cy="85725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37338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26B06" w:rsidRPr="0057768B" w:rsidRDefault="00B26B06" w:rsidP="00B26B06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C89800"/>
                                  <w:spacing w:val="2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768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89800"/>
                                  <w:spacing w:val="2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『かいづか</w:t>
                              </w:r>
                              <w:r w:rsidRPr="0057768B">
                                <w:rPr>
                                  <w:rFonts w:ascii="HGP創英角ﾎﾟｯﾌﾟ体" w:eastAsia="HGP創英角ﾎﾟｯﾌﾟ体" w:hAnsi="HGP創英角ﾎﾟｯﾌﾟ体"/>
                                  <w:color w:val="C89800"/>
                                  <w:spacing w:val="2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家族の日</w:t>
                              </w:r>
                              <w:r w:rsidRPr="0057768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89800"/>
                                  <w:spacing w:val="2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』</w:t>
                              </w:r>
                              <w:r w:rsidRPr="0057768B">
                                <w:rPr>
                                  <w:rFonts w:ascii="HGP創英角ﾎﾟｯﾌﾟ体" w:eastAsia="HGP創英角ﾎﾟｯﾌﾟ体" w:hAnsi="HGP創英角ﾎﾟｯﾌﾟ体"/>
                                  <w:color w:val="C89800"/>
                                  <w:spacing w:val="20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料理コンクール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628650" y="304800"/>
                            <a:ext cx="55721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26B06" w:rsidRPr="0057768B" w:rsidRDefault="00B26B06" w:rsidP="00B26B06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C89800"/>
                                  <w:spacing w:val="56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768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89800"/>
                                  <w:spacing w:val="56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入選レシピを</w:t>
                              </w:r>
                              <w:r w:rsidRPr="0057768B">
                                <w:rPr>
                                  <w:rFonts w:ascii="HGP創英角ﾎﾟｯﾌﾟ体" w:eastAsia="HGP創英角ﾎﾟｯﾌﾟ体" w:hAnsi="HGP創英角ﾎﾟｯﾌﾟ体"/>
                                  <w:color w:val="C89800"/>
                                  <w:spacing w:val="56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作ってみよう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C89800"/>
                                  <w:spacing w:val="56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9" o:spid="_x0000_s1026" style="position:absolute;left:0;text-align:left;margin-left:0;margin-top:-2.25pt;width:488.25pt;height:67.5pt;z-index:251644928;mso-position-horizontal:center;mso-position-horizontal-relative:margin" coordsize="6200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27" type="#_x0000_t202" style="position:absolute;width:3733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B26B06" w:rsidRPr="0057768B" w:rsidRDefault="00B26B06" w:rsidP="00B26B06">
                        <w:pPr>
                          <w:rPr>
                            <w:rFonts w:ascii="HGP創英角ﾎﾟｯﾌﾟ体" w:eastAsia="HGP創英角ﾎﾟｯﾌﾟ体" w:hAnsi="HGP創英角ﾎﾟｯﾌﾟ体"/>
                            <w:color w:val="C89800"/>
                            <w:spacing w:val="2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7768B">
                          <w:rPr>
                            <w:rFonts w:ascii="HGP創英角ﾎﾟｯﾌﾟ体" w:eastAsia="HGP創英角ﾎﾟｯﾌﾟ体" w:hAnsi="HGP創英角ﾎﾟｯﾌﾟ体" w:hint="eastAsia"/>
                            <w:color w:val="C89800"/>
                            <w:spacing w:val="2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『かいづか</w:t>
                        </w:r>
                        <w:r w:rsidRPr="0057768B">
                          <w:rPr>
                            <w:rFonts w:ascii="HGP創英角ﾎﾟｯﾌﾟ体" w:eastAsia="HGP創英角ﾎﾟｯﾌﾟ体" w:hAnsi="HGP創英角ﾎﾟｯﾌﾟ体"/>
                            <w:color w:val="C89800"/>
                            <w:spacing w:val="2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家族の日</w:t>
                        </w:r>
                        <w:r w:rsidRPr="0057768B">
                          <w:rPr>
                            <w:rFonts w:ascii="HGP創英角ﾎﾟｯﾌﾟ体" w:eastAsia="HGP創英角ﾎﾟｯﾌﾟ体" w:hAnsi="HGP創英角ﾎﾟｯﾌﾟ体" w:hint="eastAsia"/>
                            <w:color w:val="C89800"/>
                            <w:spacing w:val="2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』</w:t>
                        </w:r>
                        <w:r w:rsidRPr="0057768B">
                          <w:rPr>
                            <w:rFonts w:ascii="HGP創英角ﾎﾟｯﾌﾟ体" w:eastAsia="HGP創英角ﾎﾟｯﾌﾟ体" w:hAnsi="HGP創英角ﾎﾟｯﾌﾟ体"/>
                            <w:color w:val="C89800"/>
                            <w:spacing w:val="20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料理コンクール</w:t>
                        </w:r>
                      </w:p>
                    </w:txbxContent>
                  </v:textbox>
                </v:shape>
                <v:shape id="テキスト ボックス 10" o:spid="_x0000_s1028" type="#_x0000_t202" style="position:absolute;left:6286;top:3048;width:5572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B26B06" w:rsidRPr="0057768B" w:rsidRDefault="00B26B06" w:rsidP="00B26B06">
                        <w:pPr>
                          <w:rPr>
                            <w:rFonts w:ascii="HGP創英角ﾎﾟｯﾌﾟ体" w:eastAsia="HGP創英角ﾎﾟｯﾌﾟ体" w:hAnsi="HGP創英角ﾎﾟｯﾌﾟ体"/>
                            <w:color w:val="C89800"/>
                            <w:spacing w:val="56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7768B">
                          <w:rPr>
                            <w:rFonts w:ascii="HGP創英角ﾎﾟｯﾌﾟ体" w:eastAsia="HGP創英角ﾎﾟｯﾌﾟ体" w:hAnsi="HGP創英角ﾎﾟｯﾌﾟ体" w:hint="eastAsia"/>
                            <w:color w:val="C89800"/>
                            <w:spacing w:val="56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入選レシピを</w:t>
                        </w:r>
                        <w:r w:rsidRPr="0057768B">
                          <w:rPr>
                            <w:rFonts w:ascii="HGP創英角ﾎﾟｯﾌﾟ体" w:eastAsia="HGP創英角ﾎﾟｯﾌﾟ体" w:hAnsi="HGP創英角ﾎﾟｯﾌﾟ体"/>
                            <w:color w:val="C89800"/>
                            <w:spacing w:val="56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作ってみよう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C89800"/>
                            <w:spacing w:val="56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  <w:t>♪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26B06" w:rsidRDefault="00B26B06"/>
    <w:p w:rsidR="00B26B06" w:rsidRDefault="00B26B06"/>
    <w:p w:rsidR="00B26B06" w:rsidRDefault="00B26B06"/>
    <w:p w:rsidR="00B26B06" w:rsidRDefault="00444399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DAD0EC" wp14:editId="128DB512">
                <wp:simplePos x="0" y="0"/>
                <wp:positionH relativeFrom="margin">
                  <wp:posOffset>0</wp:posOffset>
                </wp:positionH>
                <wp:positionV relativeFrom="paragraph">
                  <wp:posOffset>104775</wp:posOffset>
                </wp:positionV>
                <wp:extent cx="3467100" cy="25146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6B06" w:rsidRPr="00444399" w:rsidRDefault="00B26B06" w:rsidP="00A23E42">
                            <w:pPr>
                              <w:spacing w:line="340" w:lineRule="exact"/>
                              <w:ind w:firstLineChars="100" w:firstLine="208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pacing w:val="-8"/>
                                <w:sz w:val="22"/>
                              </w:rPr>
                            </w:pP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6"/>
                                <w:sz w:val="22"/>
                              </w:rPr>
                              <w:t>貝</w:t>
                            </w:r>
                            <w:r w:rsidR="003D0DF5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6"/>
                                <w:sz w:val="22"/>
                              </w:rPr>
                              <w:t>塚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6"/>
                                <w:sz w:val="22"/>
                              </w:rPr>
                              <w:t>市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6"/>
                                <w:sz w:val="22"/>
                              </w:rPr>
                              <w:t>では、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6"/>
                                <w:sz w:val="22"/>
                              </w:rPr>
                              <w:t>11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6"/>
                                <w:sz w:val="22"/>
                              </w:rPr>
                              <w:t>月の第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6"/>
                                <w:sz w:val="22"/>
                              </w:rPr>
                              <w:t>３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6"/>
                                <w:sz w:val="22"/>
                              </w:rPr>
                              <w:t>日曜日を「かいづか家族の日」とし、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6"/>
                                <w:sz w:val="22"/>
                              </w:rPr>
                              <w:t>改めて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  <w:t>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8"/>
                                <w:sz w:val="22"/>
                              </w:rPr>
                              <w:t>家族の大切さを見つめ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8"/>
                                <w:sz w:val="22"/>
                              </w:rPr>
                              <w:t>ることが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8"/>
                                <w:sz w:val="22"/>
                              </w:rPr>
                              <w:t>できるような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8"/>
                                <w:sz w:val="22"/>
                              </w:rPr>
                              <w:t>取り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8"/>
                                <w:sz w:val="22"/>
                              </w:rPr>
                              <w:t>組みを実施しています。</w:t>
                            </w:r>
                          </w:p>
                          <w:p w:rsidR="00B26B06" w:rsidRPr="00444399" w:rsidRDefault="00B26B06" w:rsidP="00A23E42">
                            <w:pPr>
                              <w:spacing w:line="34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pacing w:val="-4"/>
                                <w:sz w:val="22"/>
                              </w:rPr>
                            </w:pP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</w:rPr>
                              <w:t>今年度の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  <w:t>料理コンクールは、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</w:rPr>
                              <w:t>市内在住の小学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  <w:t>4年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</w:rPr>
                              <w:t>生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  <w:t>から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</w:rPr>
                              <w:t>中学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  <w:t>3年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4"/>
                                <w:sz w:val="22"/>
                              </w:rPr>
                              <w:t>生と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4"/>
                                <w:sz w:val="22"/>
                              </w:rPr>
                              <w:t>その家族の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2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4"/>
                                <w:sz w:val="22"/>
                              </w:rPr>
                              <w:t>名1組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を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4"/>
                                <w:sz w:val="22"/>
                              </w:rPr>
                              <w:t>対象に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、テーマ「貝</w:t>
                            </w:r>
                            <w:r w:rsidR="009F0E08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塚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4"/>
                                <w:sz w:val="22"/>
                              </w:rPr>
                              <w:t>産の食材を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使ったご飯ものと副菜の組み合わせ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4"/>
                                <w:sz w:val="22"/>
                              </w:rPr>
                              <w:t>」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の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4"/>
                                <w:sz w:val="22"/>
                              </w:rPr>
                              <w:t>レシピ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4"/>
                                <w:sz w:val="22"/>
                              </w:rPr>
                              <w:t>募集をいたしました。</w:t>
                            </w:r>
                          </w:p>
                          <w:p w:rsidR="00B26B06" w:rsidRPr="00444399" w:rsidRDefault="00B26B06" w:rsidP="00FB5524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</w:pP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</w:rPr>
                              <w:t xml:space="preserve">　</w:t>
                            </w:r>
                            <w:r w:rsidR="000B3BED"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2"/>
                              </w:rPr>
                              <w:t>応募いただいたレシピのうち、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2"/>
                                <w:sz w:val="22"/>
                              </w:rPr>
                              <w:t>今回入選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2"/>
                                <w:sz w:val="22"/>
                              </w:rPr>
                              <w:t>され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2"/>
                                <w:sz w:val="22"/>
                              </w:rPr>
                              <w:t>た5</w:t>
                            </w:r>
                            <w:r w:rsidR="000B3BED"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2"/>
                                <w:sz w:val="22"/>
                              </w:rPr>
                              <w:t>作品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10"/>
                                <w:sz w:val="22"/>
                              </w:rPr>
                              <w:t>を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10"/>
                                <w:sz w:val="22"/>
                              </w:rPr>
                              <w:t>ご紹介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10"/>
                                <w:sz w:val="22"/>
                              </w:rPr>
                              <w:t>いたします。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10"/>
                                <w:sz w:val="22"/>
                              </w:rPr>
                              <w:t>温かい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10"/>
                                <w:sz w:val="22"/>
                              </w:rPr>
                              <w:t>食卓を彩る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10"/>
                                <w:sz w:val="22"/>
                              </w:rPr>
                              <w:t>家族の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pacing w:val="-10"/>
                                <w:sz w:val="22"/>
                              </w:rPr>
                              <w:t>レシピ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10"/>
                                <w:sz w:val="22"/>
                              </w:rPr>
                              <w:t>を</w:t>
                            </w:r>
                            <w:r w:rsidR="00444399"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10"/>
                                <w:sz w:val="22"/>
                              </w:rPr>
                              <w:t>、</w:t>
                            </w:r>
                            <w:r w:rsidR="000B3BED" w:rsidRPr="00444399">
                              <w:rPr>
                                <w:rFonts w:ascii="HG丸ｺﾞｼｯｸM-PRO" w:eastAsia="HG丸ｺﾞｼｯｸM-PRO" w:hAnsi="HG丸ｺﾞｼｯｸM-PRO" w:cs="メイリオ" w:hint="eastAsia"/>
                                <w:spacing w:val="-10"/>
                                <w:sz w:val="22"/>
                              </w:rPr>
                              <w:t>ぜひ</w:t>
                            </w:r>
                            <w:r w:rsidRPr="00444399">
                              <w:rPr>
                                <w:rFonts w:ascii="HG丸ｺﾞｼｯｸM-PRO" w:eastAsia="HG丸ｺﾞｼｯｸM-PRO" w:hAnsi="HG丸ｺﾞｼｯｸM-PRO" w:cs="メイリオ"/>
                                <w:sz w:val="22"/>
                              </w:rPr>
                              <w:t>おうちで作ってみてください。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D0EC" id="テキスト ボックス 37" o:spid="_x0000_s1029" type="#_x0000_t202" style="position:absolute;left:0;text-align:left;margin-left:0;margin-top:8.25pt;width:273pt;height:19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" filled="f" stroked="f" strokeweight=".5pt">
                <v:textbox>
                  <w:txbxContent>
                    <w:p w:rsidR="00B26B06" w:rsidRPr="00444399" w:rsidRDefault="00B26B06" w:rsidP="00A23E42">
                      <w:pPr>
                        <w:spacing w:line="340" w:lineRule="exact"/>
                        <w:ind w:firstLineChars="100" w:firstLine="208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pacing w:val="-8"/>
                          <w:sz w:val="22"/>
                        </w:rPr>
                      </w:pP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6"/>
                          <w:sz w:val="22"/>
                        </w:rPr>
                        <w:t>貝</w:t>
                      </w:r>
                      <w:r w:rsidR="003D0DF5">
                        <w:rPr>
                          <w:rFonts w:ascii="HG丸ｺﾞｼｯｸM-PRO" w:eastAsia="HG丸ｺﾞｼｯｸM-PRO" w:hAnsi="HG丸ｺﾞｼｯｸM-PRO" w:cs="メイリオ" w:hint="eastAsia"/>
                          <w:spacing w:val="-6"/>
                          <w:sz w:val="22"/>
                        </w:rPr>
                        <w:t>塚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6"/>
                          <w:sz w:val="22"/>
                        </w:rPr>
                        <w:t>市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6"/>
                          <w:sz w:val="22"/>
                        </w:rPr>
                        <w:t>では、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6"/>
                          <w:sz w:val="22"/>
                        </w:rPr>
                        <w:t>11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6"/>
                          <w:sz w:val="22"/>
                        </w:rPr>
                        <w:t>月の第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6"/>
                          <w:sz w:val="22"/>
                        </w:rPr>
                        <w:t>３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6"/>
                          <w:sz w:val="22"/>
                        </w:rPr>
                        <w:t>日曜日を「かいづか家族の日」とし、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6"/>
                          <w:sz w:val="22"/>
                        </w:rPr>
                        <w:t>改めて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  <w:t>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8"/>
                          <w:sz w:val="22"/>
                        </w:rPr>
                        <w:t>家族の大切さを見つめ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8"/>
                          <w:sz w:val="22"/>
                        </w:rPr>
                        <w:t>ることが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8"/>
                          <w:sz w:val="22"/>
                        </w:rPr>
                        <w:t>できるような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8"/>
                          <w:sz w:val="22"/>
                        </w:rPr>
                        <w:t>取り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8"/>
                          <w:sz w:val="22"/>
                        </w:rPr>
                        <w:t>組みを実施しています。</w:t>
                      </w:r>
                    </w:p>
                    <w:p w:rsidR="00B26B06" w:rsidRPr="00444399" w:rsidRDefault="00B26B06" w:rsidP="00A23E42">
                      <w:pPr>
                        <w:spacing w:line="34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pacing w:val="-4"/>
                          <w:sz w:val="22"/>
                        </w:rPr>
                      </w:pP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</w:rPr>
                        <w:t>今年度の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  <w:t>料理コンクールは、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</w:rPr>
                        <w:t>市内在住の小学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  <w:t>4年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</w:rPr>
                        <w:t>生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  <w:t>から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</w:rPr>
                        <w:t>中学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  <w:t>3年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4"/>
                          <w:sz w:val="22"/>
                        </w:rPr>
                        <w:t>生と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4"/>
                          <w:sz w:val="22"/>
                        </w:rPr>
                        <w:t>その家族の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2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4"/>
                          <w:sz w:val="22"/>
                        </w:rPr>
                        <w:t>名1組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を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4"/>
                          <w:sz w:val="22"/>
                        </w:rPr>
                        <w:t>対象に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、テーマ「貝</w:t>
                      </w:r>
                      <w:r w:rsidR="009F0E08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塚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4"/>
                          <w:sz w:val="22"/>
                        </w:rPr>
                        <w:t>産の食材を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使ったご飯ものと副菜の組み合わせ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4"/>
                          <w:sz w:val="22"/>
                        </w:rPr>
                        <w:t>」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の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4"/>
                          <w:sz w:val="22"/>
                        </w:rPr>
                        <w:t>レシピ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4"/>
                          <w:sz w:val="22"/>
                        </w:rPr>
                        <w:t>募集をいたしました。</w:t>
                      </w:r>
                    </w:p>
                    <w:p w:rsidR="00B26B06" w:rsidRPr="00444399" w:rsidRDefault="00B26B06" w:rsidP="00FB5524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</w:pP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</w:rPr>
                        <w:t xml:space="preserve">　</w:t>
                      </w:r>
                      <w:r w:rsidR="000B3BED" w:rsidRPr="00444399">
                        <w:rPr>
                          <w:rFonts w:ascii="HG丸ｺﾞｼｯｸM-PRO" w:eastAsia="HG丸ｺﾞｼｯｸM-PRO" w:hAnsi="HG丸ｺﾞｼｯｸM-PRO" w:cs="メイリオ" w:hint="eastAsia"/>
                          <w:sz w:val="22"/>
                        </w:rPr>
                        <w:t>応募いただいたレシピのうち、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2"/>
                          <w:sz w:val="22"/>
                        </w:rPr>
                        <w:t>今回入選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2"/>
                          <w:sz w:val="22"/>
                        </w:rPr>
                        <w:t>され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2"/>
                          <w:sz w:val="22"/>
                        </w:rPr>
                        <w:t>た5</w:t>
                      </w:r>
                      <w:r w:rsidR="000B3BED"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2"/>
                          <w:sz w:val="22"/>
                        </w:rPr>
                        <w:t>作品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10"/>
                          <w:sz w:val="22"/>
                        </w:rPr>
                        <w:t>を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10"/>
                          <w:sz w:val="22"/>
                        </w:rPr>
                        <w:t>ご紹介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10"/>
                          <w:sz w:val="22"/>
                        </w:rPr>
                        <w:t>いたします。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10"/>
                          <w:sz w:val="22"/>
                        </w:rPr>
                        <w:t>温かい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10"/>
                          <w:sz w:val="22"/>
                        </w:rPr>
                        <w:t>食卓を彩る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10"/>
                          <w:sz w:val="22"/>
                        </w:rPr>
                        <w:t>家族の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pacing w:val="-10"/>
                          <w:sz w:val="22"/>
                        </w:rPr>
                        <w:t>レシピ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10"/>
                          <w:sz w:val="22"/>
                        </w:rPr>
                        <w:t>を</w:t>
                      </w:r>
                      <w:r w:rsidR="00444399"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10"/>
                          <w:sz w:val="22"/>
                        </w:rPr>
                        <w:t>、</w:t>
                      </w:r>
                      <w:r w:rsidR="000B3BED" w:rsidRPr="00444399">
                        <w:rPr>
                          <w:rFonts w:ascii="HG丸ｺﾞｼｯｸM-PRO" w:eastAsia="HG丸ｺﾞｼｯｸM-PRO" w:hAnsi="HG丸ｺﾞｼｯｸM-PRO" w:cs="メイリオ" w:hint="eastAsia"/>
                          <w:spacing w:val="-10"/>
                          <w:sz w:val="22"/>
                        </w:rPr>
                        <w:t>ぜひ</w:t>
                      </w:r>
                      <w:r w:rsidRPr="00444399">
                        <w:rPr>
                          <w:rFonts w:ascii="HG丸ｺﾞｼｯｸM-PRO" w:eastAsia="HG丸ｺﾞｼｯｸM-PRO" w:hAnsi="HG丸ｺﾞｼｯｸM-PRO" w:cs="メイリオ"/>
                          <w:sz w:val="22"/>
                        </w:rPr>
                        <w:t>おうちで作ってみてください。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margin">
                  <wp:posOffset>3464560</wp:posOffset>
                </wp:positionH>
                <wp:positionV relativeFrom="paragraph">
                  <wp:posOffset>28575</wp:posOffset>
                </wp:positionV>
                <wp:extent cx="3438525" cy="2124075"/>
                <wp:effectExtent l="0" t="0" r="9525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139" w:rsidRDefault="00A23E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6755" cy="1867535"/>
                                  <wp:effectExtent l="0" t="0" r="0" b="0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755" cy="186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272.8pt;margin-top:2.25pt;width:270.75pt;height:16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" stroked="f">
                <v:textbox>
                  <w:txbxContent>
                    <w:p w:rsidR="00125139" w:rsidRDefault="00A23E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46755" cy="1867535"/>
                            <wp:effectExtent l="0" t="0" r="0" b="0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6755" cy="186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26B06" w:rsidRDefault="00B26B06"/>
    <w:p w:rsidR="00B26B06" w:rsidRDefault="00B26B06"/>
    <w:p w:rsidR="0038305B" w:rsidRDefault="0038305B"/>
    <w:p w:rsidR="00DD4DEC" w:rsidRDefault="00DD4DEC">
      <w:bookmarkStart w:id="0" w:name="_GoBack"/>
    </w:p>
    <w:bookmarkEnd w:id="0"/>
    <w:p w:rsidR="00DD4DEC" w:rsidRDefault="00DD4DEC"/>
    <w:p w:rsidR="00DD4DEC" w:rsidRDefault="00DD4DEC"/>
    <w:p w:rsidR="00DD4DEC" w:rsidRDefault="00DD4DEC"/>
    <w:p w:rsidR="00DD4DEC" w:rsidRDefault="00DD4DEC"/>
    <w:p w:rsidR="00DD4DEC" w:rsidRDefault="00444399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367F6D" wp14:editId="6FC33776">
                <wp:simplePos x="0" y="0"/>
                <wp:positionH relativeFrom="column">
                  <wp:posOffset>4133850</wp:posOffset>
                </wp:positionH>
                <wp:positionV relativeFrom="paragraph">
                  <wp:posOffset>37465</wp:posOffset>
                </wp:positionV>
                <wp:extent cx="3105150" cy="4762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3BED" w:rsidRPr="004265C3" w:rsidRDefault="000B3BED" w:rsidP="000B3BE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【貝市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教育委員会社会教育課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072-433-7125】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7F6D" id="テキスト ボックス 38" o:spid="_x0000_s1031" type="#_x0000_t202" style="position:absolute;left:0;text-align:left;margin-left:325.5pt;margin-top:2.95pt;width:244.5pt;height:37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" filled="f" stroked="f" strokeweight=".5pt">
                <v:textbox>
                  <w:txbxContent>
                    <w:p w:rsidR="000B3BED" w:rsidRPr="004265C3" w:rsidRDefault="000B3BED" w:rsidP="000B3BE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【貝市</w:t>
                      </w:r>
                      <w:r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教育委員会社会教育課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072-433-7125】</w:t>
                      </w:r>
                    </w:p>
                  </w:txbxContent>
                </v:textbox>
              </v:shape>
            </w:pict>
          </mc:Fallback>
        </mc:AlternateContent>
      </w:r>
    </w:p>
    <w:p w:rsidR="00DD4DEC" w:rsidRDefault="00DD4DEC"/>
    <w:p w:rsidR="00DD4DEC" w:rsidRDefault="003D0DF5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85725</wp:posOffset>
                </wp:positionV>
                <wp:extent cx="6305550" cy="857250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857250"/>
                          <a:chOff x="2" y="36172"/>
                          <a:chExt cx="6380773" cy="813864"/>
                        </a:xfrm>
                      </wpg:grpSpPr>
                      <wps:wsp>
                        <wps:cNvPr id="57" name="テキスト ボックス 57"/>
                        <wps:cNvSpPr txBox="1"/>
                        <wps:spPr>
                          <a:xfrm>
                            <a:off x="846749" y="102847"/>
                            <a:ext cx="5534026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A5653" w:rsidRPr="00016781" w:rsidRDefault="0036248C" w:rsidP="004A5653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  <w:szCs w:val="32"/>
                                  <w14:shadow w14:blurRad="50800" w14:dist="50800" w14:dir="5400000" w14:sx="0" w14:sy="0" w14:kx="0" w14:ky="0" w14:algn="c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9525" w14:cap="rnd" w14:cmpd="sng" w14:algn="ctr">
                                    <w14:solidFill>
                                      <w14:srgbClr w14:val="EEB5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6248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  <w:szCs w:val="32"/>
                                  <w14:shadow w14:blurRad="50800" w14:dist="50800" w14:dir="5400000" w14:sx="0" w14:sy="0" w14:kx="0" w14:ky="0" w14:algn="ctr">
                                    <w14:schemeClr w14:val="accent6">
                                      <w14:lumMod w14:val="50000"/>
                                    </w14:schemeClr>
                                  </w14:shadow>
                                  <w14:textOutline w14:w="9525" w14:cap="rnd" w14:cmpd="sng" w14:algn="ctr">
                                    <w14:solidFill>
                                      <w14:srgbClr w14:val="EEB5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みつば香る秋味ごはんと春菊で免疫力up！びっ栗グラタン風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6172"/>
                            <a:ext cx="777452" cy="81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0" o:spid="_x0000_s1032" style="position:absolute;left:0;text-align:left;margin-left:-3.75pt;margin-top:6.75pt;width:496.5pt;height:67.5pt;z-index:251652608;mso-width-relative:margin;mso-height-relative:margin" coordorigin=",361" coordsize="63807,8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" o:spid="_x0000_s1033" type="#_x0000_t202" style="position:absolute;left:8467;top:1028;width:55340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4A5653" w:rsidRPr="00016781" w:rsidRDefault="0036248C" w:rsidP="004A5653">
                        <w:pP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  <w:szCs w:val="32"/>
                            <w14:shadow w14:blurRad="50800" w14:dist="50800" w14:dir="5400000" w14:sx="0" w14:sy="0" w14:kx="0" w14:ky="0" w14:algn="ctr">
                              <w14:schemeClr w14:val="accent6">
                                <w14:lumMod w14:val="50000"/>
                              </w14:schemeClr>
                            </w14:shadow>
                            <w14:textOutline w14:w="9525" w14:cap="rnd" w14:cmpd="sng" w14:algn="ctr">
                              <w14:solidFill>
                                <w14:srgbClr w14:val="EEB5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6248C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  <w:szCs w:val="32"/>
                            <w14:shadow w14:blurRad="50800" w14:dist="50800" w14:dir="5400000" w14:sx="0" w14:sy="0" w14:kx="0" w14:ky="0" w14:algn="ctr">
                              <w14:schemeClr w14:val="accent6">
                                <w14:lumMod w14:val="50000"/>
                              </w14:schemeClr>
                            </w14:shadow>
                            <w14:textOutline w14:w="9525" w14:cap="rnd" w14:cmpd="sng" w14:algn="ctr">
                              <w14:solidFill>
                                <w14:srgbClr w14:val="EEB500"/>
                              </w14:solidFill>
                              <w14:prstDash w14:val="solid"/>
                              <w14:bevel/>
                            </w14:textOutline>
                          </w:rPr>
                          <w:t>みつば香る秋味ごはんと春菊で免疫力up！びっ栗グラタン風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34" type="#_x0000_t75" style="position:absolute;top:361;width:7774;height:8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">
                  <v:imagedata r:id="rId15" o:title="" chromakey="white"/>
                </v:shape>
              </v:group>
            </w:pict>
          </mc:Fallback>
        </mc:AlternateContent>
      </w:r>
    </w:p>
    <w:p w:rsidR="00DD4DEC" w:rsidRDefault="003D0DF5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200025</wp:posOffset>
                </wp:positionV>
                <wp:extent cx="6560417" cy="5638800"/>
                <wp:effectExtent l="19050" t="19050" r="12065" b="190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417" cy="5638800"/>
                        </a:xfrm>
                        <a:prstGeom prst="roundRect">
                          <a:avLst>
                            <a:gd name="adj" fmla="val 6197"/>
                          </a:avLst>
                        </a:prstGeom>
                        <a:noFill/>
                        <a:ln w="28575" cap="flat" cmpd="sng" algn="ctr">
                          <a:solidFill>
                            <a:srgbClr val="C89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B53E1" id="角丸四角形 56" o:spid="_x0000_s1026" style="position:absolute;left:0;text-align:left;margin-left:14.25pt;margin-top:15.75pt;width:516.55pt;height:444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" filled="f" strokecolor="#c89800" strokeweight="2.25pt">
                <v:stroke joinstyle="miter"/>
              </v:roundrect>
            </w:pict>
          </mc:Fallback>
        </mc:AlternateContent>
      </w:r>
      <w:r w:rsidRPr="004A5653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66067AC" wp14:editId="5B75FD16">
                <wp:simplePos x="0" y="0"/>
                <wp:positionH relativeFrom="margin">
                  <wp:posOffset>504825</wp:posOffset>
                </wp:positionH>
                <wp:positionV relativeFrom="paragraph">
                  <wp:posOffset>9525</wp:posOffset>
                </wp:positionV>
                <wp:extent cx="5810250" cy="381000"/>
                <wp:effectExtent l="0" t="0" r="19050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81000"/>
                        </a:xfrm>
                        <a:prstGeom prst="roundRect">
                          <a:avLst/>
                        </a:prstGeom>
                        <a:solidFill>
                          <a:srgbClr val="529A42"/>
                        </a:solidFill>
                        <a:ln w="12700" cap="flat" cmpd="sng" algn="ctr">
                          <a:solidFill>
                            <a:srgbClr val="529A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6D8C3" id="角丸四角形 55" o:spid="_x0000_s1026" style="position:absolute;left:0;text-align:left;margin-left:39.75pt;margin-top:.75pt;width:457.5pt;height:30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" fillcolor="#529a42" strokecolor="#529a42" strokeweight="1pt">
                <v:stroke joinstyle="miter"/>
                <w10:wrap anchorx="margin"/>
              </v:roundrect>
            </w:pict>
          </mc:Fallback>
        </mc:AlternateContent>
      </w:r>
    </w:p>
    <w:p w:rsidR="00DD4DEC" w:rsidRDefault="003D0DF5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1A7EB3F" wp14:editId="21F892F3">
                <wp:simplePos x="0" y="0"/>
                <wp:positionH relativeFrom="margin">
                  <wp:posOffset>4010025</wp:posOffset>
                </wp:positionH>
                <wp:positionV relativeFrom="paragraph">
                  <wp:posOffset>114300</wp:posOffset>
                </wp:positionV>
                <wp:extent cx="2990850" cy="3810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305B" w:rsidRPr="0038305B" w:rsidRDefault="0038305B" w:rsidP="0038305B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 w:rsidRPr="0038305B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無田　愛彩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  <w:r w:rsidR="00DD6B0D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（東山小6年）</w:t>
                            </w:r>
                            <w:r w:rsidRPr="0038305B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・知子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7EB3F" id="テキスト ボックス 64" o:spid="_x0000_s1035" type="#_x0000_t202" style="position:absolute;left:0;text-align:left;margin-left:315.75pt;margin-top:9pt;width:235.5pt;height:30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" fillcolor="white [3201]" stroked="f" strokeweight=".5pt">
                <v:textbox>
                  <w:txbxContent>
                    <w:p w:rsidR="0038305B" w:rsidRPr="0038305B" w:rsidRDefault="0038305B" w:rsidP="0038305B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 w:rsidRPr="0038305B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無田　愛彩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  <w:r w:rsidR="00DD6B0D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（東山小6年）</w:t>
                      </w:r>
                      <w:r w:rsidRPr="0038305B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・知子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4DEC" w:rsidRDefault="003D0DF5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483235</wp:posOffset>
                </wp:positionH>
                <wp:positionV relativeFrom="paragraph">
                  <wp:posOffset>180975</wp:posOffset>
                </wp:positionV>
                <wp:extent cx="5676900" cy="7810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DEC" w:rsidRDefault="000B3BED" w:rsidP="00C22E8E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★☆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秋味ごはん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☆★　　</w:t>
                            </w:r>
                            <w:r w:rsidR="00DD4DEC" w:rsidRPr="00DD4DE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材料（</w:t>
                            </w:r>
                            <w:r w:rsidR="00FD32C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="00DD4DEC" w:rsidRPr="00DD4DEC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人分）</w:t>
                            </w:r>
                          </w:p>
                          <w:p w:rsidR="0038305B" w:rsidRPr="000B3BED" w:rsidRDefault="0038305B" w:rsidP="00C22E8E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</w:p>
                          <w:p w:rsidR="003D0DF5" w:rsidRDefault="0036248C" w:rsidP="0036248C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米…150ｇ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さつまいも…120ｇ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しめじ…70ｇ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にんにく…2片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塩…3ｇ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DD4DEC" w:rsidRPr="0036248C" w:rsidRDefault="0036248C" w:rsidP="0036248C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こしょう…少々</w:t>
                            </w:r>
                            <w:r w:rsidR="003D0DF5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コンソメ…2ｇ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バター…5ｇ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みつば…5ｇ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水…240ml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36" type="#_x0000_t202" style="position:absolute;left:0;text-align:left;margin-left:38.05pt;margin-top:14.25pt;width:447pt;height:61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" filled="f" stroked="f" strokeweight=".5pt">
                <v:textbox>
                  <w:txbxContent>
                    <w:p w:rsidR="00DD4DEC" w:rsidRDefault="000B3BED" w:rsidP="00C22E8E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★☆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秋味ごはん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☆★　　</w:t>
                      </w:r>
                      <w:r w:rsidR="00DD4DEC" w:rsidRPr="00DD4DE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材料（</w:t>
                      </w:r>
                      <w:r w:rsidR="00FD32C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</w:t>
                      </w:r>
                      <w:r w:rsidR="00DD4DEC" w:rsidRPr="00DD4DEC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人分）</w:t>
                      </w:r>
                    </w:p>
                    <w:p w:rsidR="0038305B" w:rsidRPr="000B3BED" w:rsidRDefault="0038305B" w:rsidP="00C22E8E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</w:p>
                    <w:p w:rsidR="003D0DF5" w:rsidRDefault="0036248C" w:rsidP="0036248C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米…150ｇ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さつまいも…120ｇ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しめじ…70ｇ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にんにく…2片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塩…3ｇ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DD4DEC" w:rsidRPr="0036248C" w:rsidRDefault="0036248C" w:rsidP="0036248C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こしょう…少々</w:t>
                      </w:r>
                      <w:r w:rsidR="003D0DF5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コンソメ…2ｇ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バター…5ｇ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みつば…5ｇ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水…240ml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4DEC" w:rsidRDefault="00DD4DEC"/>
    <w:p w:rsidR="00DD4DEC" w:rsidRDefault="00DD4DEC"/>
    <w:p w:rsidR="00DD4DEC" w:rsidRDefault="00DD4DEC"/>
    <w:p w:rsidR="00DD4DEC" w:rsidRDefault="006F159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294005</wp:posOffset>
                </wp:positionH>
                <wp:positionV relativeFrom="paragraph">
                  <wp:posOffset>19050</wp:posOffset>
                </wp:positionV>
                <wp:extent cx="6324600" cy="113411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13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417" w:rsidRPr="00EF6417" w:rsidRDefault="00EF6417" w:rsidP="00EF6417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1.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D61AB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米は洗って水を切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っておく。</w:t>
                            </w:r>
                          </w:p>
                          <w:p w:rsidR="00EF6417" w:rsidRPr="00EF6417" w:rsidRDefault="00EF6417" w:rsidP="00EF6417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2.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さつまいもは角切り、しめじは石づきをとってほぐし、にんにくはみじん切り、みつばは2㎝に切る。</w:t>
                            </w:r>
                          </w:p>
                          <w:p w:rsidR="00EF6417" w:rsidRPr="00EF6417" w:rsidRDefault="00EF6417" w:rsidP="00EF6417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3.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フライパンにバターを入れて熱し、にんにくを入れ、香りが出たらしめじを入れ、塩・こしょう・コンソメで味をつける。</w:t>
                            </w:r>
                          </w:p>
                          <w:p w:rsidR="00EF6417" w:rsidRPr="00EF6417" w:rsidRDefault="00EF6417" w:rsidP="000F0B02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4.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さつまいもと、1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の米を加え、混ざったら水を入れ、アルミホイルでふたをして中火で10分炊く。</w:t>
                            </w:r>
                          </w:p>
                          <w:p w:rsidR="00EF6417" w:rsidRPr="00EF6417" w:rsidRDefault="00EF6417" w:rsidP="00EF6417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5.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炊き上がったらふたをしたまま15分蒸らす</w:t>
                            </w:r>
                          </w:p>
                          <w:p w:rsidR="004A5653" w:rsidRPr="004A5653" w:rsidRDefault="00EF6417" w:rsidP="00EF6417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6.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0B3BED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３を混ぜ、</w:t>
                            </w:r>
                            <w:r w:rsidRPr="00EF6417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仕上げにみつばをちらしてでき上がり。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37" type="#_x0000_t202" style="position:absolute;left:0;text-align:left;margin-left:23.15pt;margin-top:1.5pt;width:498pt;height:89.3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" filled="f" stroked="f" strokeweight=".5pt">
                <v:textbox>
                  <w:txbxContent>
                    <w:p w:rsidR="00EF6417" w:rsidRPr="00EF6417" w:rsidRDefault="00EF6417" w:rsidP="00EF6417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1.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D61AB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米は洗って水を切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っておく。</w:t>
                      </w:r>
                    </w:p>
                    <w:p w:rsidR="00EF6417" w:rsidRPr="00EF6417" w:rsidRDefault="00EF6417" w:rsidP="00EF6417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2.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さつまいもは角切り、しめじは石づきをとってほぐし、にんにくはみじん切り、みつばは2㎝に切る。</w:t>
                      </w:r>
                    </w:p>
                    <w:p w:rsidR="00EF6417" w:rsidRPr="00EF6417" w:rsidRDefault="00EF6417" w:rsidP="00EF6417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3.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フライパンにバターを入れて熱し、にんにくを入れ、香りが出たらしめじを入れ、塩・こしょう・コンソメで味をつける。</w:t>
                      </w:r>
                    </w:p>
                    <w:p w:rsidR="00EF6417" w:rsidRPr="00EF6417" w:rsidRDefault="00EF6417" w:rsidP="000F0B02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4.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さつまいもと、1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の米を加え、混ざったら水を入れ、アルミホイルでふたをして中火で10分炊く。</w:t>
                      </w:r>
                    </w:p>
                    <w:p w:rsidR="00EF6417" w:rsidRPr="00EF6417" w:rsidRDefault="00EF6417" w:rsidP="00EF6417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5.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炊き上がったらふたをしたまま15分蒸らす</w:t>
                      </w:r>
                    </w:p>
                    <w:p w:rsidR="004A5653" w:rsidRPr="004A5653" w:rsidRDefault="00EF6417" w:rsidP="00EF6417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6.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0B3BED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３を混ぜ、</w:t>
                      </w:r>
                      <w:r w:rsidRPr="00EF6417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仕上げにみつばをちらしてでき上がり。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4DEC" w:rsidRDefault="00DD4DEC"/>
    <w:p w:rsidR="00DD4DEC" w:rsidRDefault="00DD4DEC"/>
    <w:p w:rsidR="00DD4DEC" w:rsidRDefault="00DD4DEC"/>
    <w:p w:rsidR="00DD4DEC" w:rsidRDefault="00DD4DEC"/>
    <w:p w:rsidR="00DD4DEC" w:rsidRDefault="006F159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81915</wp:posOffset>
                </wp:positionV>
                <wp:extent cx="6505575" cy="29845"/>
                <wp:effectExtent l="19050" t="19050" r="28575" b="2730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5575" cy="298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1943C" id="直線コネクタ 5" o:spid="_x0000_s1026" style="position:absolute;left:0;text-align:lef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pt,6.45pt" to="527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" strokecolor="#538135 [2409]" strokeweight="2.25pt">
                <v:stroke dashstyle="3 1" joinstyle="miter"/>
              </v:line>
            </w:pict>
          </mc:Fallback>
        </mc:AlternateContent>
      </w:r>
    </w:p>
    <w:p w:rsidR="00DD4DEC" w:rsidRDefault="008A0A4F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19050</wp:posOffset>
                </wp:positionV>
                <wp:extent cx="6161405" cy="904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40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0D19" w:rsidRDefault="0038305B" w:rsidP="007C0D1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★☆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びっ栗グラタン風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☆★　　</w:t>
                            </w:r>
                            <w:r w:rsidR="007C0D19" w:rsidRPr="00DD4DE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材料（</w:t>
                            </w:r>
                            <w:r w:rsidR="007C0D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="007C0D19" w:rsidRPr="00DD4DEC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人分）</w:t>
                            </w:r>
                          </w:p>
                          <w:p w:rsidR="0038305B" w:rsidRPr="0038305B" w:rsidRDefault="0038305B" w:rsidP="007C0D1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</w:p>
                          <w:p w:rsidR="008E6AD1" w:rsidRDefault="007C0D19" w:rsidP="007C0D1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玉ねぎ…</w:t>
                            </w:r>
                            <w:r w:rsidR="003266A3"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  <w:t>4</w:t>
                            </w:r>
                            <w:r w:rsidR="003266A3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ベーコン…40ｇ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春菊…40ｇ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オリーブオイル…15ｇ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塩…少々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8E6AD1" w:rsidRDefault="007C0D19" w:rsidP="007C0D1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こしょう…少々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ピザ用チーズ…40ｇ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コンソメ…少々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牛乳…40ｇ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小麦粉…40ｇ</w:t>
                            </w:r>
                            <w:r w:rsidR="008742E3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77725E" w:rsidRPr="0036248C" w:rsidRDefault="007C0D19" w:rsidP="0077725E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カレー粉…少々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卵…60ｇ</w:t>
                            </w:r>
                            <w:r w:rsidR="008E6AD1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■</w:t>
                            </w:r>
                            <w:r w:rsidRPr="007C0D19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そうめん…40ｇ</w:t>
                            </w:r>
                            <w:r w:rsidR="0077725E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 xml:space="preserve"> ■</w:t>
                            </w:r>
                            <w:r w:rsidR="0077725E"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ミニトマト…</w:t>
                            </w:r>
                            <w:r w:rsidR="003266A3"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  <w:t>8</w:t>
                            </w:r>
                            <w:r w:rsidR="0077725E" w:rsidRPr="0036248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0"/>
                                <w:szCs w:val="20"/>
                              </w:rPr>
                              <w:t>個</w:t>
                            </w:r>
                          </w:p>
                          <w:p w:rsidR="007C0D19" w:rsidRPr="0077725E" w:rsidRDefault="007C0D19" w:rsidP="007C0D1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pacing w:val="-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0.5pt;margin-top:1.5pt;width:485.15pt;height:71.2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" filled="f" stroked="f" strokeweight=".5pt">
                <v:textbox>
                  <w:txbxContent>
                    <w:p w:rsidR="007C0D19" w:rsidRDefault="0038305B" w:rsidP="007C0D1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★☆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びっ栗グラタン風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☆★　　</w:t>
                      </w:r>
                      <w:r w:rsidR="007C0D19" w:rsidRPr="00DD4DE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材料（</w:t>
                      </w:r>
                      <w:r w:rsidR="007C0D1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</w:t>
                      </w:r>
                      <w:r w:rsidR="007C0D19" w:rsidRPr="00DD4DEC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人分）</w:t>
                      </w:r>
                    </w:p>
                    <w:p w:rsidR="0038305B" w:rsidRPr="0038305B" w:rsidRDefault="0038305B" w:rsidP="007C0D1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</w:p>
                    <w:p w:rsidR="008E6AD1" w:rsidRDefault="007C0D19" w:rsidP="007C0D1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玉ねぎ…</w:t>
                      </w:r>
                      <w:r w:rsidR="003266A3"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  <w:t>4</w:t>
                      </w:r>
                      <w:r w:rsidR="003266A3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玉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ベーコン…40ｇ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春菊…40ｇ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オリーブオイル…15ｇ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塩…少々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8E6AD1" w:rsidRDefault="007C0D19" w:rsidP="007C0D1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こしょう…少々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ピザ用チーズ…40ｇ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コンソメ…少々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牛乳…40ｇ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小麦粉…40ｇ</w:t>
                      </w:r>
                      <w:r w:rsidR="008742E3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77725E" w:rsidRPr="0036248C" w:rsidRDefault="007C0D19" w:rsidP="0077725E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カレー粉…少々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卵…60ｇ</w:t>
                      </w:r>
                      <w:r w:rsidR="008E6AD1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■</w:t>
                      </w:r>
                      <w:r w:rsidRPr="007C0D19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そうめん…40ｇ</w:t>
                      </w:r>
                      <w:r w:rsidR="0077725E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 xml:space="preserve"> ■</w:t>
                      </w:r>
                      <w:r w:rsidR="0077725E"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ミニトマト…</w:t>
                      </w:r>
                      <w:r w:rsidR="003266A3"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  <w:t>8</w:t>
                      </w:r>
                      <w:r w:rsidR="0077725E" w:rsidRPr="0036248C">
                        <w:rPr>
                          <w:rFonts w:ascii="メイリオ" w:eastAsia="メイリオ" w:hAnsi="メイリオ" w:cs="メイリオ" w:hint="eastAsia"/>
                          <w:spacing w:val="-6"/>
                          <w:sz w:val="20"/>
                          <w:szCs w:val="20"/>
                        </w:rPr>
                        <w:t>個</w:t>
                      </w:r>
                    </w:p>
                    <w:p w:rsidR="007C0D19" w:rsidRPr="0077725E" w:rsidRDefault="007C0D19" w:rsidP="007C0D1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pacing w:val="-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2879" w:rsidRDefault="006B2879"/>
    <w:p w:rsidR="0056375C" w:rsidRDefault="0056375C"/>
    <w:p w:rsidR="00DD4DEC" w:rsidRDefault="00DD4DEC"/>
    <w:p w:rsidR="00DD4DEC" w:rsidRDefault="006F159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47625</wp:posOffset>
                </wp:positionV>
                <wp:extent cx="4362450" cy="2314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玉ねぎの上下のへたをおとして皮をむき、スプーンで中をくりぬく。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2.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0F0B0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1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でくりぬいた玉ねぎの中身を粗みじんに切る。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3.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ベーコンは短冊切り、ミニトマトは半分に、春菊は洗って3㎝に切る。盛りつけ用に2～3枚の葉をとっておく。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フライパンにオリーブオイルを入れ2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の玉ねぎとベーコンを炒め塩こしょうをする。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5.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炒まったら春菊とチーズ、牛乳を加えコンソメで味をととのえる。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6.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卵を溶き、小麦粉とカレー粉を入れ混ぜる。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7.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  <w:t>別のボウルにそうめんを手で細かく折っておく。</w:t>
                            </w:r>
                          </w:p>
                          <w:p w:rsidR="008742E3" w:rsidRPr="008742E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8.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0F0B0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1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でくりぬいた玉ねぎの外側に6をつけ、7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のそうめんを衣のようにまとい、160℃でゆっくり揚げる。</w:t>
                            </w:r>
                          </w:p>
                          <w:p w:rsidR="008742E3" w:rsidRPr="004A5653" w:rsidRDefault="008742E3" w:rsidP="008742E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9.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ab/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揚がった玉ねぎに5</w:t>
                            </w:r>
                            <w:r w:rsidRPr="008742E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のチーズソースをつめ、トマトと春菊と一緒に盛りつける。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9" type="#_x0000_t202" style="position:absolute;left:0;text-align:left;margin-left:25.5pt;margin-top:3.75pt;width:343.5pt;height:18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" filled="f" stroked="f" strokeweight=".5pt">
                <v:textbox>
                  <w:txbxContent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玉ねぎの上下のへたをおとして皮をむき、スプーンで中をくりぬく。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2.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0F0B0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1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でくりぬいた玉ねぎの中身を粗みじんに切る。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3.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ベーコンは短冊切り、ミニトマトは半分に、春菊は洗って3㎝に切る。盛りつけ用に2～3枚の葉をとっておく。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フライパンにオリーブオイルを入れ2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の玉ねぎとベーコンを炒め塩こしょうをする。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5.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炒まったら春菊とチーズ、牛乳を加えコンソメで味をととのえる。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6.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卵を溶き、小麦粉とカレー粉を入れ混ぜる。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7.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  <w:t>別のボウルにそうめんを手で細かく折っておく。</w:t>
                      </w:r>
                    </w:p>
                    <w:p w:rsidR="008742E3" w:rsidRPr="008742E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8.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0F0B0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1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でくりぬいた玉ねぎの外側に6をつけ、7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のそうめんを衣のようにまとい、160℃でゆっくり揚げる。</w:t>
                      </w:r>
                    </w:p>
                    <w:p w:rsidR="008742E3" w:rsidRPr="004A5653" w:rsidRDefault="008742E3" w:rsidP="008742E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9.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ab/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揚がった玉ねぎに5</w:t>
                      </w:r>
                      <w:r w:rsidRPr="008742E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のチーズソースをつめ、トマトと春菊と一緒に盛りつける。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D4DEC" w:rsidRDefault="006F159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9525</wp:posOffset>
                </wp:positionV>
                <wp:extent cx="1979930" cy="1743075"/>
                <wp:effectExtent l="0" t="0" r="127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5B" w:rsidRDefault="003830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1579" cy="1238250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627" cy="124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67.5pt;margin-top:.75pt;width:155.9pt;height:13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" stroked="f">
                <v:textbox>
                  <w:txbxContent>
                    <w:p w:rsidR="0038305B" w:rsidRDefault="0038305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1579" cy="1238250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627" cy="124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4DEC" w:rsidRDefault="00DD4DEC"/>
    <w:p w:rsidR="00DD4DEC" w:rsidRDefault="00DD4DEC"/>
    <w:p w:rsidR="00DD4DEC" w:rsidRDefault="00DD4DEC"/>
    <w:p w:rsidR="00DD4DEC" w:rsidRDefault="00DD4DEC"/>
    <w:p w:rsidR="0046527D" w:rsidRDefault="0046527D"/>
    <w:p w:rsidR="0046527D" w:rsidRDefault="0046527D"/>
    <w:p w:rsidR="0046527D" w:rsidRDefault="0046527D"/>
    <w:p w:rsidR="0046527D" w:rsidRDefault="0046527D"/>
    <w:p w:rsidR="0046527D" w:rsidRDefault="0046527D"/>
    <w:p w:rsidR="0046527D" w:rsidRDefault="0046527D"/>
    <w:p w:rsidR="003F55A3" w:rsidRDefault="00100BA8">
      <w:r w:rsidRPr="00773199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44867D3" wp14:editId="18C3EFEF">
                <wp:simplePos x="0" y="0"/>
                <wp:positionH relativeFrom="column">
                  <wp:posOffset>933450</wp:posOffset>
                </wp:positionH>
                <wp:positionV relativeFrom="paragraph">
                  <wp:posOffset>76200</wp:posOffset>
                </wp:positionV>
                <wp:extent cx="933450" cy="4667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199" w:rsidRPr="00016781" w:rsidRDefault="008B4264" w:rsidP="0077319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426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家族丼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67D3" id="テキスト ボックス 21" o:spid="_x0000_s1041" type="#_x0000_t202" style="position:absolute;left:0;text-align:left;margin-left:73.5pt;margin-top:6pt;width:73.5pt;height:36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" filled="f" stroked="f" strokeweight=".5pt">
                <v:textbox>
                  <w:txbxContent>
                    <w:p w:rsidR="00773199" w:rsidRPr="00016781" w:rsidRDefault="008B4264" w:rsidP="00773199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20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4264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家族丼</w:t>
                      </w:r>
                    </w:p>
                  </w:txbxContent>
                </v:textbox>
              </v:shape>
            </w:pict>
          </mc:Fallback>
        </mc:AlternateContent>
      </w:r>
      <w:r w:rsidRPr="00773199">
        <w:rPr>
          <w:noProof/>
        </w:rPr>
        <w:drawing>
          <wp:anchor distT="0" distB="0" distL="114300" distR="114300" simplePos="0" relativeHeight="251628032" behindDoc="0" locked="0" layoutInCell="1" allowOverlap="1" wp14:anchorId="50B954A6" wp14:editId="70F14DF3">
            <wp:simplePos x="0" y="0"/>
            <wp:positionH relativeFrom="column">
              <wp:posOffset>85725</wp:posOffset>
            </wp:positionH>
            <wp:positionV relativeFrom="paragraph">
              <wp:posOffset>27940</wp:posOffset>
            </wp:positionV>
            <wp:extent cx="736600" cy="790575"/>
            <wp:effectExtent l="0" t="0" r="635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1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D8550E" wp14:editId="1943BA87">
                <wp:simplePos x="0" y="0"/>
                <wp:positionH relativeFrom="column">
                  <wp:posOffset>695325</wp:posOffset>
                </wp:positionH>
                <wp:positionV relativeFrom="paragraph">
                  <wp:posOffset>200025</wp:posOffset>
                </wp:positionV>
                <wp:extent cx="1371600" cy="304800"/>
                <wp:effectExtent l="0" t="0" r="19050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04800"/>
                        </a:xfrm>
                        <a:prstGeom prst="roundRect">
                          <a:avLst/>
                        </a:prstGeom>
                        <a:solidFill>
                          <a:srgbClr val="529A42"/>
                        </a:solidFill>
                        <a:ln w="12700" cap="flat" cmpd="sng" algn="ctr">
                          <a:solidFill>
                            <a:srgbClr val="529A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38A5E" id="角丸四角形 20" o:spid="_x0000_s1026" style="position:absolute;left:0;text-align:left;margin-left:54.75pt;margin-top:15.75pt;width:108pt;height:2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" fillcolor="#529a42" strokecolor="#529a42" strokeweight="1pt">
                <v:stroke joinstyle="miter"/>
              </v:roundrect>
            </w:pict>
          </mc:Fallback>
        </mc:AlternateContent>
      </w:r>
    </w:p>
    <w:p w:rsidR="003F55A3" w:rsidRDefault="00E16B7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BECD446" wp14:editId="37983CC6">
                <wp:simplePos x="0" y="0"/>
                <wp:positionH relativeFrom="column">
                  <wp:posOffset>3419475</wp:posOffset>
                </wp:positionH>
                <wp:positionV relativeFrom="paragraph">
                  <wp:posOffset>57150</wp:posOffset>
                </wp:positionV>
                <wp:extent cx="3152775" cy="438150"/>
                <wp:effectExtent l="0" t="0" r="9525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2879" w:rsidRPr="006B2879" w:rsidRDefault="006B2879" w:rsidP="006B2879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 w:rsidRPr="006B2879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麻生川　美月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  <w:r w:rsidR="00DD6B0D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（中央小5年）</w:t>
                            </w:r>
                            <w:r w:rsidRPr="006B2879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・カヨ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D446" id="テキスト ボックス 65" o:spid="_x0000_s1042" type="#_x0000_t202" style="position:absolute;margin-left:269.25pt;margin-top:4.5pt;width:248.25pt;height:3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" fillcolor="white [3201]" stroked="f" strokeweight=".5pt">
                <v:textbox>
                  <w:txbxContent>
                    <w:p w:rsidR="006B2879" w:rsidRPr="006B2879" w:rsidRDefault="006B2879" w:rsidP="006B2879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 w:rsidRPr="006B2879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麻生川　美月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  <w:r w:rsidR="00DD6B0D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（中央小5年）</w:t>
                      </w:r>
                      <w:r w:rsidRPr="006B2879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・カヨ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5118100</wp:posOffset>
                </wp:positionV>
                <wp:extent cx="6143625" cy="9239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2FE9" w:rsidRDefault="00003C8C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★☆鮭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とタケノコ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炊き込みご飯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332FE9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（４人分）</w:t>
                            </w:r>
                          </w:p>
                          <w:p w:rsidR="00003C8C" w:rsidRPr="00003C8C" w:rsidRDefault="00003C8C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256C90" w:rsidRPr="00256C90" w:rsidRDefault="00256C90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■米…２合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■塩鮭…1切れ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■しめじ…１/４株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■マイタケ…１/２株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■エリンギ…1本</w:t>
                            </w:r>
                          </w:p>
                          <w:p w:rsidR="00256C90" w:rsidRPr="00256C90" w:rsidRDefault="00256C90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="00003C8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人参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…１/４本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■ごぼう…１/４本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■たけのこ…１本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■枝豆…２００グラム　</w:t>
                            </w:r>
                          </w:p>
                          <w:p w:rsidR="00256C90" w:rsidRDefault="00256C90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■濃い口しょう油…大さじ１/２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■薄口しょう油…大さじ１/２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■酒…大さじ１</w:t>
                            </w:r>
                          </w:p>
                          <w:p w:rsidR="00332FE9" w:rsidRDefault="00256C90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■出汁バック…１つ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■しいたけ…1本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3" type="#_x0000_t202" style="position:absolute;margin-left:49.5pt;margin-top:403pt;width:483.75pt;height:7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" filled="f" stroked="f" strokeweight=".5pt">
                <v:textbox>
                  <w:txbxContent>
                    <w:p w:rsidR="00332FE9" w:rsidRDefault="00003C8C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★☆鮭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とタケノコ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炊き込みご飯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★　　</w:t>
                      </w:r>
                      <w:r w:rsid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</w:t>
                      </w:r>
                      <w:r w:rsidR="00332FE9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（４人分）</w:t>
                      </w:r>
                    </w:p>
                    <w:p w:rsidR="00003C8C" w:rsidRPr="00003C8C" w:rsidRDefault="00003C8C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256C90" w:rsidRPr="00256C90" w:rsidRDefault="00256C90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■米…２合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■塩鮭…1切れ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■しめじ…１/４株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■マイタケ…１/２株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■エリンギ…1本</w:t>
                      </w:r>
                    </w:p>
                    <w:p w:rsidR="00256C90" w:rsidRPr="00256C90" w:rsidRDefault="00256C90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</w:t>
                      </w:r>
                      <w:r w:rsidR="00003C8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人参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…１/４本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■ごぼう…１/４本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■たけのこ…１本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■枝豆…２００グラム　</w:t>
                      </w:r>
                    </w:p>
                    <w:p w:rsidR="00256C90" w:rsidRDefault="00256C90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■濃い口しょう油…大さじ１/２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■薄口しょう油…大さじ１/２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■酒…大さじ１</w:t>
                      </w:r>
                    </w:p>
                    <w:p w:rsidR="00332FE9" w:rsidRDefault="00256C90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■出汁バック…１つ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■しいたけ…1本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4762500</wp:posOffset>
                </wp:positionV>
                <wp:extent cx="2562225" cy="428625"/>
                <wp:effectExtent l="0" t="0" r="9525" b="952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3C8C" w:rsidRPr="00003C8C" w:rsidRDefault="00003C8C" w:rsidP="00003C8C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 w:rsidRPr="00003C8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菊井　心夏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  <w:r w:rsidR="00E16B76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（三中2年）</w:t>
                            </w:r>
                            <w:r w:rsidRPr="00003C8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・あつこ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6" o:spid="_x0000_s1044" type="#_x0000_t202" style="position:absolute;margin-left:300.75pt;margin-top:375pt;width:201.75pt;height:33.7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" fillcolor="white [3201]" stroked="f" strokeweight=".5pt">
                <v:textbox>
                  <w:txbxContent>
                    <w:p w:rsidR="00003C8C" w:rsidRPr="00003C8C" w:rsidRDefault="00003C8C" w:rsidP="00003C8C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 w:rsidRPr="00003C8C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菊井　心夏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  <w:r w:rsidR="00E16B76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（三中2年）</w:t>
                      </w:r>
                      <w:r w:rsidRPr="00003C8C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・あつこ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0A5C2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4438650</wp:posOffset>
                </wp:positionV>
                <wp:extent cx="4171950" cy="4191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696D" w:rsidRDefault="00A82052" w:rsidP="008D696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C369A" w:rsidRPr="009C369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鮭とタケノコの炊き込みご飯と里芋のコロッケ</w:t>
                            </w:r>
                          </w:p>
                          <w:p w:rsidR="009C369A" w:rsidRPr="00016781" w:rsidRDefault="009C369A" w:rsidP="008D696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D696D" w:rsidRDefault="008D696D" w:rsidP="008D6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8" o:spid="_x0000_s1045" type="#_x0000_t202" style="position:absolute;margin-left:51.75pt;margin-top:349.5pt;width:328.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" filled="f" stroked="f" strokeweight=".5pt">
                <v:textbox>
                  <w:txbxContent>
                    <w:p w:rsidR="008D696D" w:rsidRDefault="00A82052" w:rsidP="008D696D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C369A" w:rsidRPr="009C369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鮭とタケノコの炊き込みご飯と里芋のコロッケ</w:t>
                      </w:r>
                    </w:p>
                    <w:p w:rsidR="009C369A" w:rsidRPr="00016781" w:rsidRDefault="009C369A" w:rsidP="008D696D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8D696D" w:rsidRDefault="008D696D" w:rsidP="008D696D"/>
                  </w:txbxContent>
                </v:textbox>
              </v:shape>
            </w:pict>
          </mc:Fallback>
        </mc:AlternateContent>
      </w:r>
      <w:r w:rsidR="005E4170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6019800</wp:posOffset>
                </wp:positionV>
                <wp:extent cx="1714500" cy="1276350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8C" w:rsidRDefault="00003C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010696"/>
                                  <wp:effectExtent l="0" t="0" r="0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151" cy="107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87.75pt;margin-top:474pt;width:135pt;height:100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" stroked="f">
                <v:textbox>
                  <w:txbxContent>
                    <w:p w:rsidR="00003C8C" w:rsidRDefault="00003C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1010696"/>
                            <wp:effectExtent l="0" t="0" r="0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151" cy="107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170">
        <w:rPr>
          <w:noProof/>
        </w:rPr>
        <w:drawing>
          <wp:anchor distT="0" distB="0" distL="114300" distR="114300" simplePos="0" relativeHeight="251681280" behindDoc="0" locked="0" layoutInCell="1" allowOverlap="1" wp14:anchorId="17998A3D">
            <wp:simplePos x="0" y="0"/>
            <wp:positionH relativeFrom="column">
              <wp:posOffset>561975</wp:posOffset>
            </wp:positionH>
            <wp:positionV relativeFrom="paragraph">
              <wp:posOffset>8401050</wp:posOffset>
            </wp:positionV>
            <wp:extent cx="2030140" cy="1200150"/>
            <wp:effectExtent l="0" t="0" r="825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17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8410575</wp:posOffset>
                </wp:positionV>
                <wp:extent cx="3981450" cy="121920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15C8" w:rsidRPr="00AE15C8" w:rsidRDefault="00F648DB" w:rsidP="000A5C27">
                            <w:pPr>
                              <w:spacing w:line="200" w:lineRule="exact"/>
                              <w:ind w:leftChars="100" w:left="610" w:hangingChars="200" w:hanging="4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１.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15C8"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里芋、</w:t>
                            </w:r>
                            <w:r w:rsidR="00003C8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人参</w:t>
                            </w:r>
                            <w:r w:rsidR="00AE15C8"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は皮をむき、別々の皿に入れ、ラップをかけ電子レンジで加熱し、つぶしておく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AE15C8" w:rsidRPr="00AE15C8" w:rsidRDefault="00AE15C8" w:rsidP="00AE15C8">
                            <w:pPr>
                              <w:spacing w:line="200" w:lineRule="exact"/>
                              <w:ind w:leftChars="100" w:left="410" w:hangingChars="1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玉ねぎをみじん切りにし、豚ひき肉と炒め、入れる。</w:t>
                            </w:r>
                          </w:p>
                          <w:p w:rsidR="00AE15C8" w:rsidRPr="00AE15C8" w:rsidRDefault="00AE15C8" w:rsidP="00AE15C8">
                            <w:pPr>
                              <w:spacing w:line="200" w:lineRule="exact"/>
                              <w:ind w:leftChars="100" w:left="410" w:hangingChars="1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３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F648DB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枝豆をゆがき、さやから出してお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く。</w:t>
                            </w:r>
                          </w:p>
                          <w:p w:rsidR="00AE15C8" w:rsidRPr="00AE15C8" w:rsidRDefault="00AE15C8" w:rsidP="00AE15C8">
                            <w:pPr>
                              <w:spacing w:line="200" w:lineRule="exact"/>
                              <w:ind w:leftChars="100" w:left="410" w:hangingChars="1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F648DB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１に２，３を入れ混ぜ合わせて、俵型にする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AE15C8" w:rsidRPr="00AE15C8" w:rsidRDefault="00AE15C8" w:rsidP="00AE15C8">
                            <w:pPr>
                              <w:spacing w:line="200" w:lineRule="exact"/>
                              <w:ind w:leftChars="100" w:left="410" w:hangingChars="1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F648DB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４に小麦粉、卵、パン粉をつけ、油で揚げる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AE15C8" w:rsidRPr="00AE15C8" w:rsidRDefault="00AE15C8" w:rsidP="00AE15C8">
                            <w:pPr>
                              <w:spacing w:line="200" w:lineRule="exact"/>
                              <w:ind w:leftChars="100" w:left="410" w:hangingChars="1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６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F648DB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赤みそ、さとう、酒、みりんを合わせ、ひと煮立ちする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F648DB" w:rsidRDefault="00AE15C8" w:rsidP="00AE15C8">
                            <w:pPr>
                              <w:spacing w:line="200" w:lineRule="exact"/>
                              <w:ind w:leftChars="100" w:left="410" w:hangingChars="1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７</w:t>
                            </w:r>
                            <w:r w:rsidR="00F648D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F648DB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15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コロッケを皿に盛り、ミニトマトを飾る</w:t>
                            </w:r>
                            <w:r w:rsidR="000F0B0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7" o:spid="_x0000_s1047" type="#_x0000_t202" style="position:absolute;margin-left:226.5pt;margin-top:662.25pt;width:313.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" filled="f" stroked="f" strokeweight=".5pt">
                <v:textbox>
                  <w:txbxContent>
                    <w:p w:rsidR="00AE15C8" w:rsidRPr="00AE15C8" w:rsidRDefault="00F648DB" w:rsidP="000A5C27">
                      <w:pPr>
                        <w:spacing w:line="200" w:lineRule="exact"/>
                        <w:ind w:leftChars="100" w:left="610" w:hangingChars="200" w:hanging="4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１.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  <w:r w:rsidR="00AE15C8"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里芋、</w:t>
                      </w:r>
                      <w:r w:rsidR="00003C8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人参</w:t>
                      </w:r>
                      <w:r w:rsidR="00AE15C8"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は皮をむき、別々の皿に入れ、ラップをかけ電子レンジで加熱し、つぶしておく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:rsidR="00AE15C8" w:rsidRPr="00AE15C8" w:rsidRDefault="00AE15C8" w:rsidP="00AE15C8">
                      <w:pPr>
                        <w:spacing w:line="200" w:lineRule="exact"/>
                        <w:ind w:leftChars="100" w:left="410" w:hangingChars="1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２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. </w:t>
                      </w: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玉ねぎをみじん切りにし、豚ひき肉と炒め、入れる。</w:t>
                      </w:r>
                    </w:p>
                    <w:p w:rsidR="00AE15C8" w:rsidRPr="00AE15C8" w:rsidRDefault="00AE15C8" w:rsidP="00AE15C8">
                      <w:pPr>
                        <w:spacing w:line="200" w:lineRule="exact"/>
                        <w:ind w:leftChars="100" w:left="410" w:hangingChars="1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３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</w:t>
                      </w:r>
                      <w:r w:rsidR="00F648DB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枝豆をゆがき、さやから出してお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く。</w:t>
                      </w:r>
                    </w:p>
                    <w:p w:rsidR="00AE15C8" w:rsidRPr="00AE15C8" w:rsidRDefault="00AE15C8" w:rsidP="00AE15C8">
                      <w:pPr>
                        <w:spacing w:line="200" w:lineRule="exact"/>
                        <w:ind w:leftChars="100" w:left="410" w:hangingChars="1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４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</w:t>
                      </w:r>
                      <w:r w:rsidR="00F648DB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１に２，３を入れ混ぜ合わせて、俵型にする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:rsidR="00AE15C8" w:rsidRPr="00AE15C8" w:rsidRDefault="00AE15C8" w:rsidP="00AE15C8">
                      <w:pPr>
                        <w:spacing w:line="200" w:lineRule="exact"/>
                        <w:ind w:leftChars="100" w:left="410" w:hangingChars="1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５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</w:t>
                      </w:r>
                      <w:r w:rsidR="00F648DB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４に小麦粉、卵、パン粉をつけ、油で揚げる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:rsidR="00AE15C8" w:rsidRPr="00AE15C8" w:rsidRDefault="00AE15C8" w:rsidP="00AE15C8">
                      <w:pPr>
                        <w:spacing w:line="200" w:lineRule="exact"/>
                        <w:ind w:leftChars="100" w:left="410" w:hangingChars="1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６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</w:t>
                      </w:r>
                      <w:r w:rsidR="00F648DB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赤みそ、さとう、酒、みりんを合わせ、ひと煮立ちする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:rsidR="00F648DB" w:rsidRDefault="00AE15C8" w:rsidP="00AE15C8">
                      <w:pPr>
                        <w:spacing w:line="200" w:lineRule="exact"/>
                        <w:ind w:leftChars="100" w:left="410" w:hangingChars="1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７</w:t>
                      </w:r>
                      <w:r w:rsidR="00F648D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</w:t>
                      </w:r>
                      <w:r w:rsidR="00F648DB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 </w:t>
                      </w:r>
                      <w:r w:rsidRPr="00AE15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コロッケを皿に盛り、ミニトマトを飾る</w:t>
                      </w:r>
                      <w:r w:rsidR="000F0B0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6A11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4648200</wp:posOffset>
                </wp:positionV>
                <wp:extent cx="6438900" cy="5038725"/>
                <wp:effectExtent l="19050" t="19050" r="19050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038725"/>
                        </a:xfrm>
                        <a:prstGeom prst="roundRect">
                          <a:avLst>
                            <a:gd name="adj" fmla="val 12920"/>
                          </a:avLst>
                        </a:prstGeom>
                        <a:noFill/>
                        <a:ln w="28575" cap="flat" cmpd="sng" algn="ctr">
                          <a:solidFill>
                            <a:srgbClr val="C89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81CFA" id="角丸四角形 14" o:spid="_x0000_s1026" style="position:absolute;left:0;text-align:left;margin-left:19.5pt;margin-top:366pt;width:507pt;height:396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" filled="f" strokecolor="#c89800" strokeweight="2.25pt">
                <v:stroke joinstyle="miter"/>
              </v:roundrect>
            </w:pict>
          </mc:Fallback>
        </mc:AlternateContent>
      </w:r>
      <w:r w:rsidR="002E198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7467600</wp:posOffset>
                </wp:positionV>
                <wp:extent cx="6143625" cy="8191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2FE9" w:rsidRDefault="00003C8C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★☆里いも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コロッケ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332FE9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（４人分）</w:t>
                            </w:r>
                          </w:p>
                          <w:p w:rsidR="00003C8C" w:rsidRPr="00003C8C" w:rsidRDefault="00003C8C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332FE9" w:rsidRPr="00332FE9" w:rsidRDefault="00332FE9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■里芋…２００g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■豚ひき肉…５０g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■玉ねぎ…１/４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</w:t>
                            </w:r>
                            <w:r w:rsidR="00003C8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人参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…１/４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■枝豆…１/４袋</w:t>
                            </w:r>
                          </w:p>
                          <w:p w:rsidR="00332FE9" w:rsidRDefault="00332FE9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■卵…１こ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■小麦粉…適量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■パン粉…適量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■油…適量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■赤みそ…大さじ１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332FE9" w:rsidRDefault="00332FE9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■さとう…大さじ２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■みりん…大さじ１.５　■酒…大さじ２　■ミニトマト…8</w:t>
                            </w:r>
                            <w:r w:rsidR="00003C8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48" type="#_x0000_t202" style="position:absolute;margin-left:48.75pt;margin-top:588pt;width:483.75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" filled="f" stroked="f" strokeweight=".5pt">
                <v:textbox>
                  <w:txbxContent>
                    <w:p w:rsidR="00332FE9" w:rsidRDefault="00003C8C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★☆里いも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コロッケ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★　　</w:t>
                      </w:r>
                      <w:r w:rsid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</w:t>
                      </w:r>
                      <w:r w:rsidR="00332FE9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（４人分）</w:t>
                      </w:r>
                    </w:p>
                    <w:p w:rsidR="00003C8C" w:rsidRPr="00003C8C" w:rsidRDefault="00003C8C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332FE9" w:rsidRPr="00332FE9" w:rsidRDefault="00332FE9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■里芋…２００g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■豚ひき肉…５０g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■玉ねぎ…１/４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</w:t>
                      </w:r>
                      <w:r w:rsidR="00003C8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人参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…１/４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■枝豆…１/４袋</w:t>
                      </w:r>
                    </w:p>
                    <w:p w:rsidR="00332FE9" w:rsidRDefault="00332FE9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■卵…１こ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■小麦粉…適量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■パン粉…適量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■油…適量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■赤みそ…大さじ１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332FE9" w:rsidRDefault="00332FE9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■さとう…大さじ２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■みりん…大さじ１.５　■酒…大さじ２　■ミニトマト…8</w:t>
                      </w:r>
                      <w:r w:rsidR="00003C8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個</w:t>
                      </w:r>
                    </w:p>
                  </w:txbxContent>
                </v:textbox>
              </v:shape>
            </w:pict>
          </mc:Fallback>
        </mc:AlternateContent>
      </w:r>
      <w:r w:rsidR="002E198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AD121AA" wp14:editId="740558E9">
                <wp:simplePos x="0" y="0"/>
                <wp:positionH relativeFrom="margin">
                  <wp:posOffset>266700</wp:posOffset>
                </wp:positionH>
                <wp:positionV relativeFrom="paragraph">
                  <wp:posOffset>7324724</wp:posOffset>
                </wp:positionV>
                <wp:extent cx="6419850" cy="28575"/>
                <wp:effectExtent l="19050" t="19050" r="19050" b="2857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9850" cy="285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989CA" id="直線コネクタ 12" o:spid="_x0000_s1026" style="position:absolute;left:0;text-align:lef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pt,576.75pt" to="526.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" strokecolor="#548235" strokeweight="2.25pt">
                <v:stroke dashstyle="3 1" joinstyle="miter"/>
                <w10:wrap anchorx="margin"/>
              </v:line>
            </w:pict>
          </mc:Fallback>
        </mc:AlternateContent>
      </w:r>
      <w:r w:rsidR="002E198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6086475</wp:posOffset>
                </wp:positionV>
                <wp:extent cx="4457700" cy="1162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46C8" w:rsidRPr="00F846C8" w:rsidRDefault="00F846C8" w:rsidP="00F846C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846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１．米は洗って水に浸す。</w:t>
                            </w:r>
                          </w:p>
                          <w:p w:rsidR="00F846C8" w:rsidRPr="00F846C8" w:rsidRDefault="00F846C8" w:rsidP="00F846C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846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２．出汁パックで出汁をとり、冷ましておく。</w:t>
                            </w:r>
                          </w:p>
                          <w:p w:rsidR="00F846C8" w:rsidRPr="00F846C8" w:rsidRDefault="006F5B6A" w:rsidP="00F846C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３．しめじ、マイタケはほぐし、しいたけ、エリンギ、</w:t>
                            </w:r>
                            <w:r w:rsidR="00003C8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人参</w:t>
                            </w:r>
                            <w:r w:rsidR="00F846C8" w:rsidRPr="00F846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、ごぼう、たけのこを切っておく。</w:t>
                            </w:r>
                          </w:p>
                          <w:p w:rsidR="00F846C8" w:rsidRPr="00F846C8" w:rsidRDefault="00F846C8" w:rsidP="00F846C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846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４．炊飯器に出汁、３の野菜を入れ、酒、しょう油、鮭を入れて炊く。</w:t>
                            </w:r>
                          </w:p>
                          <w:p w:rsidR="00F846C8" w:rsidRPr="00F846C8" w:rsidRDefault="00F846C8" w:rsidP="00F846C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846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５．枝豆を洗ってゆがき、さやから出しておく。</w:t>
                            </w:r>
                          </w:p>
                          <w:p w:rsidR="003B0102" w:rsidRPr="004A5653" w:rsidRDefault="00F846C8" w:rsidP="00F846C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846C8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６．炊き上がったら鮭の骨を取り、ほぐして枝豆を混ぜ合わせる。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9" type="#_x0000_t202" style="position:absolute;margin-left:30pt;margin-top:479.25pt;width:351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" filled="f" stroked="f" strokeweight=".5pt">
                <v:textbox>
                  <w:txbxContent>
                    <w:p w:rsidR="00F846C8" w:rsidRPr="00F846C8" w:rsidRDefault="00F846C8" w:rsidP="00F846C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846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１．米は洗って水に浸す。</w:t>
                      </w:r>
                    </w:p>
                    <w:p w:rsidR="00F846C8" w:rsidRPr="00F846C8" w:rsidRDefault="00F846C8" w:rsidP="00F846C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846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２．出汁パックで出汁をとり、冷ましておく。</w:t>
                      </w:r>
                    </w:p>
                    <w:p w:rsidR="00F846C8" w:rsidRPr="00F846C8" w:rsidRDefault="006F5B6A" w:rsidP="00F846C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３．しめじ、マイタケはほぐし、しいたけ、エリンギ、</w:t>
                      </w:r>
                      <w:r w:rsidR="00003C8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人参</w:t>
                      </w:r>
                      <w:r w:rsidR="00F846C8" w:rsidRPr="00F846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、ごぼう、たけのこを切っておく。</w:t>
                      </w:r>
                    </w:p>
                    <w:p w:rsidR="00F846C8" w:rsidRPr="00F846C8" w:rsidRDefault="00F846C8" w:rsidP="00F846C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846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４．炊飯器に出汁、３の野菜を入れ、酒、しょう油、鮭を入れて炊く。</w:t>
                      </w:r>
                    </w:p>
                    <w:p w:rsidR="00F846C8" w:rsidRPr="00F846C8" w:rsidRDefault="00F846C8" w:rsidP="00F846C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846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５．枝豆を洗ってゆがき、さやから出しておく。</w:t>
                      </w:r>
                    </w:p>
                    <w:p w:rsidR="003B0102" w:rsidRPr="004A5653" w:rsidRDefault="00F846C8" w:rsidP="00F846C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846C8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６．炊き上がったら鮭の骨を取り、ほぐして枝豆を混ぜ合わせる。</w:t>
                      </w:r>
                    </w:p>
                  </w:txbxContent>
                </v:textbox>
              </v:shape>
            </w:pict>
          </mc:Fallback>
        </mc:AlternateContent>
      </w:r>
      <w:r w:rsidR="00BE3FF5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4391025</wp:posOffset>
                </wp:positionV>
                <wp:extent cx="695325" cy="790575"/>
                <wp:effectExtent l="0" t="0" r="9525" b="952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90575"/>
                          <a:chOff x="0" y="0"/>
                          <a:chExt cx="942975" cy="10287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テキスト ボックス 95"/>
                        <wps:cNvSpPr txBox="1"/>
                        <wps:spPr>
                          <a:xfrm>
                            <a:off x="75548" y="9043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D696D" w:rsidRPr="008D696D" w:rsidRDefault="008D696D" w:rsidP="008D696D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D696D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入選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50" style="position:absolute;margin-left:6.75pt;margin-top:345.75pt;width:54.75pt;height:62.25pt;z-index:251660288" coordsize="9429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">
                <v:shape id="図 19" o:spid="_x0000_s1051" type="#_x0000_t75" style="position:absolute;width:9429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">
                  <v:imagedata r:id="rId23" o:title="" chromakey="white"/>
                </v:shape>
                <v:shape id="テキスト ボックス 95" o:spid="_x0000_s1052" type="#_x0000_t202" style="position:absolute;left:755;top:904;width:800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:rsidR="008D696D" w:rsidRPr="008D696D" w:rsidRDefault="008D696D" w:rsidP="008D696D">
                        <w:pPr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8"/>
                            <w:szCs w:val="28"/>
                          </w:rPr>
                        </w:pPr>
                        <w:r w:rsidRPr="008D696D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入選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3FF5" w:rsidRPr="00945233">
        <w:rPr>
          <w:noProof/>
          <w14:textOutline w14:w="9525" w14:cap="rnd" w14:cmpd="sng" w14:algn="ctr">
            <w14:solidFill>
              <w14:srgbClr w14:val="EEB5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F4AB274" wp14:editId="5FACD02D">
                <wp:simplePos x="0" y="0"/>
                <wp:positionH relativeFrom="column">
                  <wp:posOffset>609600</wp:posOffset>
                </wp:positionH>
                <wp:positionV relativeFrom="paragraph">
                  <wp:posOffset>4524375</wp:posOffset>
                </wp:positionV>
                <wp:extent cx="4457700" cy="352425"/>
                <wp:effectExtent l="0" t="0" r="19050" b="28575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352425"/>
                        </a:xfrm>
                        <a:prstGeom prst="roundRect">
                          <a:avLst/>
                        </a:prstGeom>
                        <a:solidFill>
                          <a:srgbClr val="529A42"/>
                        </a:solidFill>
                        <a:ln w="12700" cap="flat" cmpd="sng" algn="ctr">
                          <a:solidFill>
                            <a:srgbClr val="529A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D9F91" id="角丸四角形 87" o:spid="_x0000_s1026" style="position:absolute;left:0;text-align:left;margin-left:48pt;margin-top:356.25pt;width:351pt;height:27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" fillcolor="#529a42" strokecolor="#529a42" strokeweight="1pt">
                <v:stroke joinstyle="miter"/>
              </v:roundrect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9777A00" wp14:editId="27903FEC">
                <wp:simplePos x="0" y="0"/>
                <wp:positionH relativeFrom="margin">
                  <wp:posOffset>228600</wp:posOffset>
                </wp:positionH>
                <wp:positionV relativeFrom="paragraph">
                  <wp:posOffset>104775</wp:posOffset>
                </wp:positionV>
                <wp:extent cx="6438900" cy="4143375"/>
                <wp:effectExtent l="19050" t="1905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4143375"/>
                        </a:xfrm>
                        <a:prstGeom prst="roundRect">
                          <a:avLst>
                            <a:gd name="adj" fmla="val 12920"/>
                          </a:avLst>
                        </a:prstGeom>
                        <a:noFill/>
                        <a:ln w="28575" cap="flat" cmpd="sng" algn="ctr">
                          <a:solidFill>
                            <a:srgbClr val="C89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0008" w:rsidRDefault="000B0008" w:rsidP="0046527D"/>
                          <w:p w:rsidR="00100BA8" w:rsidRDefault="00100BA8" w:rsidP="0046527D"/>
                          <w:p w:rsidR="00100BA8" w:rsidRDefault="00100BA8" w:rsidP="0046527D"/>
                          <w:p w:rsidR="00A64EDC" w:rsidRDefault="00A64EDC" w:rsidP="0046527D"/>
                          <w:p w:rsidR="00A64EDC" w:rsidRDefault="00A64EDC" w:rsidP="0046527D"/>
                          <w:p w:rsidR="00A64EDC" w:rsidRDefault="00A64EDC" w:rsidP="0046527D"/>
                          <w:p w:rsidR="00A64EDC" w:rsidRDefault="00A64EDC" w:rsidP="0046527D"/>
                          <w:p w:rsidR="00A64EDC" w:rsidRDefault="00A64EDC" w:rsidP="0046527D"/>
                          <w:p w:rsidR="00A64EDC" w:rsidRDefault="00A64EDC" w:rsidP="0046527D"/>
                          <w:p w:rsidR="00A64EDC" w:rsidRDefault="00A64EDC" w:rsidP="0046527D"/>
                          <w:p w:rsidR="00A64EDC" w:rsidRDefault="00A64EDC" w:rsidP="0046527D"/>
                          <w:p w:rsidR="00100BA8" w:rsidRDefault="009A3391" w:rsidP="0046527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77A00" id="角丸四角形 8" o:spid="_x0000_s1053" style="position:absolute;margin-left:18pt;margin-top:8.25pt;width:507pt;height:326.2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" filled="f" strokecolor="#c89800" strokeweight="2.25pt">
                <v:stroke joinstyle="miter"/>
                <v:textbox>
                  <w:txbxContent>
                    <w:p w:rsidR="000B0008" w:rsidRDefault="000B0008" w:rsidP="0046527D"/>
                    <w:p w:rsidR="00100BA8" w:rsidRDefault="00100BA8" w:rsidP="0046527D"/>
                    <w:p w:rsidR="00100BA8" w:rsidRDefault="00100BA8" w:rsidP="0046527D"/>
                    <w:p w:rsidR="00A64EDC" w:rsidRDefault="00A64EDC" w:rsidP="0046527D"/>
                    <w:p w:rsidR="00A64EDC" w:rsidRDefault="00A64EDC" w:rsidP="0046527D"/>
                    <w:p w:rsidR="00A64EDC" w:rsidRDefault="00A64EDC" w:rsidP="0046527D"/>
                    <w:p w:rsidR="00A64EDC" w:rsidRDefault="00A64EDC" w:rsidP="0046527D"/>
                    <w:p w:rsidR="00A64EDC" w:rsidRDefault="00A64EDC" w:rsidP="0046527D"/>
                    <w:p w:rsidR="00A64EDC" w:rsidRDefault="00A64EDC" w:rsidP="0046527D"/>
                    <w:p w:rsidR="00A64EDC" w:rsidRDefault="00A64EDC" w:rsidP="0046527D"/>
                    <w:p w:rsidR="00A64EDC" w:rsidRDefault="00A64EDC" w:rsidP="0046527D"/>
                    <w:p w:rsidR="00100BA8" w:rsidRDefault="009A3391" w:rsidP="0046527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053C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2752725</wp:posOffset>
                </wp:positionV>
                <wp:extent cx="1657350" cy="13525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9F" w:rsidRDefault="00185E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8442" cy="1047750"/>
                                  <wp:effectExtent l="0" t="0" r="0" b="0"/>
                                  <wp:docPr id="91" name="図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44" cy="1072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54" type="#_x0000_t202" style="position:absolute;margin-left:376.5pt;margin-top:216.75pt;width:130.5pt;height:106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" fillcolor="white [3201]" stroked="f" strokeweight=".5pt">
                <v:textbox>
                  <w:txbxContent>
                    <w:p w:rsidR="00185E9F" w:rsidRDefault="00185E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8442" cy="1047750"/>
                            <wp:effectExtent l="0" t="0" r="0" b="0"/>
                            <wp:docPr id="91" name="図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44" cy="1072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3A36" w:rsidRPr="00DD4DE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19C9AA7" wp14:editId="1FE5F068">
                <wp:simplePos x="0" y="0"/>
                <wp:positionH relativeFrom="margin">
                  <wp:posOffset>590550</wp:posOffset>
                </wp:positionH>
                <wp:positionV relativeFrom="paragraph">
                  <wp:posOffset>2647950</wp:posOffset>
                </wp:positionV>
                <wp:extent cx="4143375" cy="6762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2FE9" w:rsidRDefault="006B2879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★☆副菜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="00003C8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332FE9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（４人分）</w:t>
                            </w:r>
                          </w:p>
                          <w:p w:rsidR="00003C8C" w:rsidRDefault="00003C8C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3A36" w:rsidRDefault="00332FE9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■トウモロコシ…２個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■人参…１／２個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■マヨネーズ…大さじ１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332FE9" w:rsidRDefault="00332FE9" w:rsidP="00332FE9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332FE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■しょうゆ…適量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9AA7" id="テキスト ボックス 17" o:spid="_x0000_s1055" type="#_x0000_t202" style="position:absolute;margin-left:46.5pt;margin-top:208.5pt;width:326.25pt;height:53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" filled="f" stroked="f" strokeweight=".5pt">
                <v:textbox>
                  <w:txbxContent>
                    <w:p w:rsidR="00332FE9" w:rsidRDefault="006B2879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★☆副菜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</w:t>
                      </w:r>
                      <w:r w:rsidR="00003C8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　</w:t>
                      </w:r>
                      <w:r w:rsid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</w:t>
                      </w:r>
                      <w:r w:rsidR="00332FE9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（４人分）</w:t>
                      </w:r>
                    </w:p>
                    <w:p w:rsidR="00003C8C" w:rsidRDefault="00003C8C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3A36" w:rsidRDefault="00332FE9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■トウモロコシ…２個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■人参…１／２個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■マヨネーズ…大さじ１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332FE9" w:rsidRDefault="00332FE9" w:rsidP="00332FE9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332FE9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■しょうゆ…適量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A36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75AF934" wp14:editId="4816F4F1">
                <wp:simplePos x="0" y="0"/>
                <wp:positionH relativeFrom="margin">
                  <wp:posOffset>371475</wp:posOffset>
                </wp:positionH>
                <wp:positionV relativeFrom="paragraph">
                  <wp:posOffset>3381375</wp:posOffset>
                </wp:positionV>
                <wp:extent cx="4038600" cy="8667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0464" w:rsidRPr="004E0464" w:rsidRDefault="004E0464" w:rsidP="004E0464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4E046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 .トウモロコシにラップをし、600Ｗを5分</w:t>
                            </w:r>
                            <w:r w:rsidR="003266A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レンジにかける</w:t>
                            </w:r>
                            <w:r w:rsidRPr="004E046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E0464" w:rsidRPr="004E0464" w:rsidRDefault="004E0464" w:rsidP="004E0464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4E046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2. 人参と1のトウモロコシを切る。　（すこし冷ます方がよい）</w:t>
                            </w:r>
                          </w:p>
                          <w:p w:rsidR="004E0464" w:rsidRPr="004E0464" w:rsidRDefault="004E0464" w:rsidP="004E0464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4E046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3. フライパンに、マヨネーズをひき2を炒め、しょうゆを少しかける。</w:t>
                            </w:r>
                          </w:p>
                          <w:p w:rsidR="00B50CB7" w:rsidRPr="00D47283" w:rsidRDefault="004E0464" w:rsidP="004E0464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4E046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4. 皿にもる。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F934" id="テキスト ボックス 59" o:spid="_x0000_s1056" type="#_x0000_t202" style="position:absolute;margin-left:29.25pt;margin-top:266.25pt;width:318pt;height:68.2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" filled="f" stroked="f" strokeweight=".5pt">
                <v:textbox>
                  <w:txbxContent>
                    <w:p w:rsidR="004E0464" w:rsidRPr="004E0464" w:rsidRDefault="004E0464" w:rsidP="004E0464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4E0464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1 .トウモロコシにラップをし、600Ｗを5分</w:t>
                      </w:r>
                      <w:r w:rsidR="003266A3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レンジにかける</w:t>
                      </w:r>
                      <w:r w:rsidRPr="004E0464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</w:p>
                    <w:p w:rsidR="004E0464" w:rsidRPr="004E0464" w:rsidRDefault="004E0464" w:rsidP="004E0464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4E0464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2. 人参と1のトウモロコシを切る。　（すこし冷ます方がよい）</w:t>
                      </w:r>
                    </w:p>
                    <w:p w:rsidR="004E0464" w:rsidRPr="004E0464" w:rsidRDefault="004E0464" w:rsidP="004E0464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4E0464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3. フライパンに、マヨネーズをひき2を炒め、しょうゆを少しかける。</w:t>
                      </w:r>
                    </w:p>
                    <w:p w:rsidR="00B50CB7" w:rsidRPr="00D47283" w:rsidRDefault="004E0464" w:rsidP="004E0464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4E0464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4. 皿にもる。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E9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CE103E0" wp14:editId="6F5E8642">
                <wp:simplePos x="0" y="0"/>
                <wp:positionH relativeFrom="margin">
                  <wp:posOffset>247015</wp:posOffset>
                </wp:positionH>
                <wp:positionV relativeFrom="paragraph">
                  <wp:posOffset>2504440</wp:posOffset>
                </wp:positionV>
                <wp:extent cx="6429375" cy="28575"/>
                <wp:effectExtent l="19050" t="19050" r="28575" b="28575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285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5D77F" id="直線コネクタ 78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45pt,197.2pt" to="525.7pt,1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" strokecolor="#548235" strokeweight="2.25pt">
                <v:stroke dashstyle="3 1" joinstyle="miter"/>
                <w10:wrap anchorx="margin"/>
              </v:line>
            </w:pict>
          </mc:Fallback>
        </mc:AlternateContent>
      </w:r>
      <w:r w:rsidR="00185E9F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490E45" wp14:editId="76B561E0">
                <wp:simplePos x="0" y="0"/>
                <wp:positionH relativeFrom="column">
                  <wp:posOffset>314325</wp:posOffset>
                </wp:positionH>
                <wp:positionV relativeFrom="paragraph">
                  <wp:posOffset>1304925</wp:posOffset>
                </wp:positionV>
                <wp:extent cx="6219825" cy="1152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536" w:rsidRPr="00C77536" w:rsidRDefault="00C77536" w:rsidP="00C7753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1. 米を洗い炊く。</w:t>
                            </w:r>
                          </w:p>
                          <w:p w:rsidR="00C77536" w:rsidRPr="00C77536" w:rsidRDefault="00C77536" w:rsidP="00C7753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2. 三つ葉を５㎜間隔に切る。</w:t>
                            </w:r>
                          </w:p>
                          <w:p w:rsidR="00C77536" w:rsidRPr="00C77536" w:rsidRDefault="00C77536" w:rsidP="00C7753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3. 玉ねぎを1㎝の正方形に切る。天プラ粉と水をとき、2（50ｇ）と3と桜エビを混ぜ、油で揚げる。</w:t>
                            </w:r>
                          </w:p>
                          <w:p w:rsidR="00C77536" w:rsidRPr="00C77536" w:rsidRDefault="00C77536" w:rsidP="00100BA8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4. ご飯が炊きあがったら、残りの三つ葉（150ｇ）を30秒ぐらい湯引きをし、水で洗ってからかたくしぼり、ご飯にかつおぶしと一緒に入れて混ぜておく。</w:t>
                            </w:r>
                          </w:p>
                          <w:p w:rsidR="0046527D" w:rsidRPr="004A5653" w:rsidRDefault="00C77536" w:rsidP="006B2879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5. 器にご飯をもり、三つ葉のかき揚げをのせる。</w:t>
                            </w:r>
                            <w:r w:rsidR="00FA5EE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本</w:t>
                            </w:r>
                            <w:r w:rsidR="00FA5EEE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つゆ</w:t>
                            </w:r>
                            <w:r w:rsidR="00FA5EE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="00FA5EEE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水で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天つゆを作り、食べる時に好きな量かける。（たくさんかける方が美味しい）</w:t>
                            </w:r>
                            <w:r w:rsidR="00185E9F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ab/>
                            </w:r>
                            <w:r w:rsidR="00185E9F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0E45" id="テキスト ボックス 25" o:spid="_x0000_s1057" type="#_x0000_t202" style="position:absolute;margin-left:24.75pt;margin-top:102.75pt;width:489.75pt;height:90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" filled="f" stroked="f" strokeweight=".5pt">
                <v:textbox>
                  <w:txbxContent>
                    <w:p w:rsidR="00C77536" w:rsidRPr="00C77536" w:rsidRDefault="00C77536" w:rsidP="00C7753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1. 米を洗い炊く。</w:t>
                      </w:r>
                    </w:p>
                    <w:p w:rsidR="00C77536" w:rsidRPr="00C77536" w:rsidRDefault="00C77536" w:rsidP="00C7753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2. 三つ葉を５㎜間隔に切る。</w:t>
                      </w:r>
                    </w:p>
                    <w:p w:rsidR="00C77536" w:rsidRPr="00C77536" w:rsidRDefault="00C77536" w:rsidP="00C7753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3. 玉ねぎを1㎝の正方形に切る。天プラ粉と水をとき、2（50ｇ）と3と桜エビを混ぜ、油で揚げる。</w:t>
                      </w:r>
                    </w:p>
                    <w:p w:rsidR="00C77536" w:rsidRPr="00C77536" w:rsidRDefault="00C77536" w:rsidP="00100BA8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4. ご飯が炊きあがったら、残りの三つ葉（150ｇ）を30秒ぐらい湯引きをし、水で洗ってからかたくしぼり、ご飯にかつおぶしと一緒に入れて混ぜておく。</w:t>
                      </w:r>
                    </w:p>
                    <w:p w:rsidR="0046527D" w:rsidRPr="004A5653" w:rsidRDefault="00C77536" w:rsidP="006B2879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5. 器にご飯をもり、三つ葉のかき揚げをのせる。</w:t>
                      </w:r>
                      <w:r w:rsidR="00FA5EE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本</w:t>
                      </w:r>
                      <w:r w:rsidR="00FA5EEE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つゆ</w:t>
                      </w:r>
                      <w:r w:rsidR="00FA5EE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と</w:t>
                      </w:r>
                      <w:r w:rsidR="00FA5EEE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水で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天つゆを作り、食べる時に好きな量かける。（たくさんかける方が美味しい）</w:t>
                      </w:r>
                      <w:r w:rsidR="00185E9F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ab/>
                      </w:r>
                      <w:r w:rsidR="00185E9F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00BA8" w:rsidRPr="00DD4DEC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C886912" wp14:editId="58339F8C">
                <wp:simplePos x="0" y="0"/>
                <wp:positionH relativeFrom="margin">
                  <wp:posOffset>590550</wp:posOffset>
                </wp:positionH>
                <wp:positionV relativeFrom="paragraph">
                  <wp:posOffset>514350</wp:posOffset>
                </wp:positionV>
                <wp:extent cx="6019800" cy="762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536" w:rsidRDefault="006B2879" w:rsidP="00C77536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家族丼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C77536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（４人分）</w:t>
                            </w:r>
                          </w:p>
                          <w:p w:rsidR="006B2879" w:rsidRDefault="006B2879" w:rsidP="00C77536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100BA8" w:rsidRDefault="00C77536" w:rsidP="00C77536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■三つ葉…200ｇ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■玉ねぎ…１玉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■桜エビ…１／２袋</w:t>
                            </w:r>
                            <w:r w:rsidR="00131B3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■天プラ粉…100ｇ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46527D" w:rsidRPr="00DD4DEC" w:rsidRDefault="00C77536" w:rsidP="00C77536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■かつおぶし…３袋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■本つゆ…100㏄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■水…200㏄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■米…３合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7753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■油…適量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86912" id="テキスト ボックス 18" o:spid="_x0000_s1058" type="#_x0000_t202" style="position:absolute;margin-left:46.5pt;margin-top:40.5pt;width:474pt;height:60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" filled="f" stroked="f" strokeweight=".5pt">
                <v:textbox>
                  <w:txbxContent>
                    <w:p w:rsidR="00C77536" w:rsidRDefault="006B2879" w:rsidP="00C77536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家族丼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★　　</w:t>
                      </w:r>
                      <w:r w:rsid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</w:t>
                      </w:r>
                      <w:r w:rsidR="00C77536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（４人分）</w:t>
                      </w:r>
                    </w:p>
                    <w:p w:rsidR="006B2879" w:rsidRDefault="006B2879" w:rsidP="00C77536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100BA8" w:rsidRDefault="00C77536" w:rsidP="00C77536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■三つ葉…200ｇ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■玉ねぎ…１玉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■桜エビ…１／２袋</w:t>
                      </w:r>
                      <w:r w:rsidR="00131B3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■天プラ粉…100ｇ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46527D" w:rsidRPr="00DD4DEC" w:rsidRDefault="00C77536" w:rsidP="00C77536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■かつおぶし…３袋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■本つゆ…100㏄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■水…200㏄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■米…３合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C7753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■油…適量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5A3">
        <w:br w:type="page"/>
      </w:r>
    </w:p>
    <w:p w:rsidR="0046527D" w:rsidRDefault="000A5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152400</wp:posOffset>
                </wp:positionV>
                <wp:extent cx="3414395" cy="428625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6E43" w:rsidRPr="00F648DB" w:rsidRDefault="002C00A6" w:rsidP="00E86E43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スパイス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サバカレーと三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葉ポテサラ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0" o:spid="_x0000_s1059" type="#_x0000_t202" style="position:absolute;left:0;text-align:left;margin-left:59.9pt;margin-top:12pt;width:268.8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" filled="f" stroked="f" strokeweight=".5pt">
                <v:textbox>
                  <w:txbxContent>
                    <w:p w:rsidR="00E86E43" w:rsidRPr="00F648DB" w:rsidRDefault="002C00A6" w:rsidP="00E86E43"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スパイス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サバカレーと三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葉ポテサラ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95251</wp:posOffset>
                </wp:positionV>
                <wp:extent cx="628650" cy="750304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750304"/>
                          <a:chOff x="142057" y="88900"/>
                          <a:chExt cx="917039" cy="100040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57" y="88900"/>
                            <a:ext cx="917039" cy="10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テキスト ボックス 41"/>
                        <wps:cNvSpPr txBox="1"/>
                        <wps:spPr>
                          <a:xfrm>
                            <a:off x="180842" y="153931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86E43" w:rsidRPr="008D696D" w:rsidRDefault="00E86E43" w:rsidP="00E86E43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D696D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入選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60" style="position:absolute;left:0;text-align:left;margin-left:10.5pt;margin-top:7.5pt;width:49.5pt;height:59.1pt;z-index:251674624;mso-width-relative:margin;mso-height-relative:margin" coordorigin="1420,889" coordsize="9170,10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">
                <v:shape id="図 40" o:spid="_x0000_s1061" type="#_x0000_t75" style="position:absolute;left:1420;top:889;width:9170;height:1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">
                  <v:imagedata r:id="rId23" o:title="" chromakey="white"/>
                </v:shape>
                <v:shape id="テキスト ボックス 41" o:spid="_x0000_s1062" type="#_x0000_t202" style="position:absolute;left:1808;top:1539;width:800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E86E43" w:rsidRPr="008D696D" w:rsidRDefault="00E86E43" w:rsidP="00E86E43">
                        <w:pPr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8"/>
                            <w:szCs w:val="28"/>
                          </w:rPr>
                        </w:pPr>
                        <w:r w:rsidRPr="008D696D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入選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527D" w:rsidRDefault="00904F98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152400</wp:posOffset>
                </wp:positionV>
                <wp:extent cx="6419850" cy="5705475"/>
                <wp:effectExtent l="19050" t="19050" r="19050" b="285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705475"/>
                        </a:xfrm>
                        <a:prstGeom prst="roundRect">
                          <a:avLst>
                            <a:gd name="adj" fmla="val 12920"/>
                          </a:avLst>
                        </a:prstGeom>
                        <a:noFill/>
                        <a:ln w="28575" cap="flat" cmpd="sng" algn="ctr">
                          <a:solidFill>
                            <a:srgbClr val="C89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AD101" id="角丸四角形 32" o:spid="_x0000_s1026" style="position:absolute;left:0;text-align:left;margin-left:17.25pt;margin-top:12pt;width:505.5pt;height:449.2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" filled="f" strokecolor="#c89800" strokeweight="2.25pt">
                <v:stroke joinstyle="miter"/>
              </v:roundrect>
            </w:pict>
          </mc:Fallback>
        </mc:AlternateContent>
      </w:r>
      <w:r w:rsidR="000A5C2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19050</wp:posOffset>
                </wp:positionV>
                <wp:extent cx="3796030" cy="352425"/>
                <wp:effectExtent l="0" t="0" r="13970" b="28575"/>
                <wp:wrapNone/>
                <wp:docPr id="119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030" cy="352425"/>
                        </a:xfrm>
                        <a:prstGeom prst="roundRect">
                          <a:avLst/>
                        </a:prstGeom>
                        <a:solidFill>
                          <a:srgbClr val="529A42"/>
                        </a:solidFill>
                        <a:ln w="12700" cap="flat" cmpd="sng" algn="ctr">
                          <a:solidFill>
                            <a:srgbClr val="529A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B8F2B" id="角丸四角形 119" o:spid="_x0000_s1026" style="position:absolute;left:0;text-align:left;margin-left:51pt;margin-top:1.5pt;width:298.9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" fillcolor="#529a42" strokecolor="#529a42" strokeweight="1pt">
                <v:stroke joinstyle="miter"/>
              </v:roundrect>
            </w:pict>
          </mc:Fallback>
        </mc:AlternateContent>
      </w:r>
    </w:p>
    <w:p w:rsidR="0046527D" w:rsidRDefault="000A5C27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85725</wp:posOffset>
                </wp:positionV>
                <wp:extent cx="2514600" cy="418173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1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5139" w:rsidRPr="00003C8C" w:rsidRDefault="00125139" w:rsidP="00125139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岡野　泰久さん</w:t>
                            </w:r>
                            <w:r w:rsidR="00E16B76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（葛󠄀城小5年）</w:t>
                            </w:r>
                            <w:r w:rsidRPr="00003C8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佳子さん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63" type="#_x0000_t202" style="position:absolute;left:0;text-align:left;margin-left:299.25pt;margin-top:6.75pt;width:198pt;height:32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" fillcolor="white [3201]" stroked="f" strokeweight=".5pt">
                <v:textbox>
                  <w:txbxContent>
                    <w:p w:rsidR="00125139" w:rsidRPr="00003C8C" w:rsidRDefault="00125139" w:rsidP="00125139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岡野　泰久さん</w:t>
                      </w:r>
                      <w:r w:rsidR="00E16B76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（葛󠄀城小5年）</w:t>
                      </w:r>
                      <w:r w:rsidRPr="00003C8C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佳子さん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46527D" w:rsidRDefault="000A5C27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margin">
                  <wp:posOffset>570230</wp:posOffset>
                </wp:positionH>
                <wp:positionV relativeFrom="paragraph">
                  <wp:posOffset>95250</wp:posOffset>
                </wp:positionV>
                <wp:extent cx="6476179" cy="10858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179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6C90" w:rsidRPr="00125139" w:rsidRDefault="006A7A0C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★☆スパイス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サバカレー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256C90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（４人分）</w:t>
                            </w:r>
                          </w:p>
                          <w:p w:rsidR="006A7A0C" w:rsidRDefault="006A7A0C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46DBA" w:rsidRPr="00F46DBA" w:rsidRDefault="00F46DBA" w:rsidP="00F46DBA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■カルダモン…適量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■クローブ…適量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■クミン…適</w:t>
                            </w:r>
                            <w:r w:rsidR="00D61AB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■ターメリック…小１／２</w:t>
                            </w:r>
                          </w:p>
                          <w:p w:rsidR="00F46DBA" w:rsidRPr="00F46DBA" w:rsidRDefault="00F46DBA" w:rsidP="00F46DBA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■レッドチリ…小１／２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■シナモン…小さじ2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■コリアンダー…大さじ1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■にんにく…1片</w:t>
                            </w:r>
                          </w:p>
                          <w:p w:rsidR="00F46DBA" w:rsidRPr="00F46DBA" w:rsidRDefault="00F46DBA" w:rsidP="00F46DBA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■しょうが…2片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■かつおぶし…適量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■トマト…1コ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■玉ねぎ…1コ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■油…大さじ3</w:t>
                            </w:r>
                          </w:p>
                          <w:p w:rsidR="00256C90" w:rsidRDefault="00F46DBA" w:rsidP="00F46DBA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■さば水煮缶…1缶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■水…1カップ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■ヨーグルト…1カップ</w:t>
                            </w:r>
                            <w:r w:rsidR="00E0095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00951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■キャベツ…3枚</w:t>
                            </w:r>
                            <w:r w:rsidR="00E0095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00951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■春菊…1／2束</w:t>
                            </w:r>
                          </w:p>
                          <w:p w:rsidR="00E00951" w:rsidRDefault="007B4FD9" w:rsidP="00F46DBA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■ピーマン</w:t>
                            </w:r>
                            <w:r w:rsidR="00E00951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…3コ</w:t>
                            </w:r>
                            <w:r w:rsidR="00E0095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00951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■人参…</w:t>
                            </w:r>
                            <w:r w:rsidR="00E00951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1/2</w:t>
                            </w:r>
                            <w:r w:rsidR="00E00951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本</w:t>
                            </w:r>
                            <w:r w:rsidR="00E0095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00951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■七味・すし酢・ごま油…適量</w:t>
                            </w:r>
                            <w:r w:rsidR="00E0095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E64F6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■米…3合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64" type="#_x0000_t202" style="position:absolute;left:0;text-align:left;margin-left:44.9pt;margin-top:7.5pt;width:509.95pt;height:85.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" filled="f" stroked="f" strokeweight=".5pt">
                <v:textbox>
                  <w:txbxContent>
                    <w:p w:rsidR="00256C90" w:rsidRPr="00125139" w:rsidRDefault="006A7A0C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★☆スパイス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サバカレー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★　　</w:t>
                      </w:r>
                      <w:r w:rsid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</w:t>
                      </w:r>
                      <w:r w:rsidR="00256C90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（４人分）</w:t>
                      </w:r>
                    </w:p>
                    <w:p w:rsidR="006A7A0C" w:rsidRDefault="006A7A0C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46DBA" w:rsidRPr="00F46DBA" w:rsidRDefault="00F46DBA" w:rsidP="00F46DBA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■カルダモン…適量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■クローブ…適量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■クミン…適</w:t>
                      </w:r>
                      <w:r w:rsidR="00D61AB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■ターメリック…小１／２</w:t>
                      </w:r>
                    </w:p>
                    <w:p w:rsidR="00F46DBA" w:rsidRPr="00F46DBA" w:rsidRDefault="00F46DBA" w:rsidP="00F46DBA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■レッドチリ…小１／２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■シナモン…小さじ2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■コリアンダー…大さじ1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■にんにく…1片</w:t>
                      </w:r>
                    </w:p>
                    <w:p w:rsidR="00F46DBA" w:rsidRPr="00F46DBA" w:rsidRDefault="00F46DBA" w:rsidP="00F46DBA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■しょうが…2片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■かつおぶし…適量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■トマト…1コ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■玉ねぎ…1コ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■油…大さじ3</w:t>
                      </w:r>
                    </w:p>
                    <w:p w:rsidR="00256C90" w:rsidRDefault="00F46DBA" w:rsidP="00F46DBA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■さば水煮缶…1缶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■水…1カップ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■ヨーグルト…1カップ</w:t>
                      </w:r>
                      <w:r w:rsidR="00E0095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E00951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■キャベツ…3枚</w:t>
                      </w:r>
                      <w:r w:rsidR="00E0095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E00951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■春菊…1／2束</w:t>
                      </w:r>
                    </w:p>
                    <w:p w:rsidR="00E00951" w:rsidRDefault="007B4FD9" w:rsidP="00F46DBA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■ピーマン</w:t>
                      </w:r>
                      <w:r w:rsidR="00E00951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…3コ</w:t>
                      </w:r>
                      <w:r w:rsidR="00E0095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E00951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■人参…</w:t>
                      </w:r>
                      <w:r w:rsidR="00E00951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1/2</w:t>
                      </w:r>
                      <w:r w:rsidR="00E00951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本</w:t>
                      </w:r>
                      <w:r w:rsidR="00E0095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E00951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■七味・すし酢・ごま油…適量</w:t>
                      </w:r>
                      <w:r w:rsidR="00E0095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AE64F6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■米…3合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27D" w:rsidRDefault="0046527D"/>
    <w:p w:rsidR="0046527D" w:rsidRDefault="0046527D"/>
    <w:p w:rsidR="003B0102" w:rsidRDefault="003B0102"/>
    <w:p w:rsidR="00DD4DEC" w:rsidRDefault="00904F98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161925</wp:posOffset>
                </wp:positionV>
                <wp:extent cx="1304925" cy="16573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4F98" w:rsidRDefault="00904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400175"/>
                                  <wp:effectExtent l="0" t="0" r="0" b="952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617" cy="1428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65" type="#_x0000_t202" style="position:absolute;left:0;text-align:left;margin-left:397.5pt;margin-top:12.75pt;width:102.75pt;height:13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" fillcolor="white [3201]" stroked="f" strokeweight=".5pt">
                <v:textbox>
                  <w:txbxContent>
                    <w:p w:rsidR="00904F98" w:rsidRDefault="00904F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400175"/>
                            <wp:effectExtent l="0" t="0" r="0" b="952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617" cy="1428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4DEC" w:rsidRDefault="00904F98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352424</wp:posOffset>
                </wp:positionH>
                <wp:positionV relativeFrom="paragraph">
                  <wp:posOffset>152400</wp:posOffset>
                </wp:positionV>
                <wp:extent cx="4486275" cy="13144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5EEE" w:rsidRDefault="00FA5EEE" w:rsidP="00F46DBA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1. 米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を炊く。</w:t>
                            </w:r>
                          </w:p>
                          <w:p w:rsidR="00F46DBA" w:rsidRPr="00F46DBA" w:rsidRDefault="00FA5EEE" w:rsidP="00F46DBA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</w:t>
                            </w:r>
                            <w:r w:rsidR="00F46DBA"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 カルダモン、クローブ、クミンを炒める。にんにく、しょうが、かつおぶし、みじん切りの玉ねぎ、ざく切りトマト、ターメリック、レッドチリ、シナモン、コリアンダーを加え弱火で炒める。</w:t>
                            </w:r>
                          </w:p>
                          <w:p w:rsidR="00F46DBA" w:rsidRPr="00F46DBA" w:rsidRDefault="00FA5EEE" w:rsidP="00F46DBA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3</w:t>
                            </w:r>
                            <w:r w:rsidR="00F46DBA"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 さば缶を汁ごと入れて、水、ヨーグルトを加え、残り時間煮つづける。</w:t>
                            </w:r>
                          </w:p>
                          <w:p w:rsidR="00F46DBA" w:rsidRPr="00F46DBA" w:rsidRDefault="00FA5EEE" w:rsidP="00F46DBA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4</w:t>
                            </w:r>
                            <w:r w:rsidR="00F46DBA"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. 春菊を洗ってざく切り、キャベツせん切り、ピーマン軽く炒める。</w:t>
                            </w:r>
                          </w:p>
                          <w:p w:rsidR="00F46DBA" w:rsidRPr="00F46DBA" w:rsidRDefault="00FA5EEE" w:rsidP="00F46DBA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5</w:t>
                            </w:r>
                            <w:r w:rsidR="00F46DBA"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D2F0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人参</w:t>
                            </w:r>
                            <w:r w:rsidR="006A7A0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7D2F0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細おろしにして、すし酢とごま</w:t>
                            </w:r>
                            <w:r w:rsidR="00F46DBA"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油であえ</w:t>
                            </w:r>
                            <w:r w:rsidR="006A7A0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、４と</w:t>
                            </w:r>
                            <w:r w:rsidR="00F46DBA" w:rsidRPr="00F46DBA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トッピングする。大人用は七味をかける。</w:t>
                            </w:r>
                          </w:p>
                          <w:p w:rsidR="00256C90" w:rsidRPr="00F46DBA" w:rsidRDefault="00256C90" w:rsidP="00256C90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6" type="#_x0000_t202" style="position:absolute;left:0;text-align:left;margin-left:27.75pt;margin-top:12pt;width:353.25pt;height:10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" filled="f" stroked="f" strokeweight=".5pt">
                <v:textbox>
                  <w:txbxContent>
                    <w:p w:rsidR="00FA5EEE" w:rsidRDefault="00FA5EEE" w:rsidP="00F46DBA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1. 米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を炊く。</w:t>
                      </w:r>
                    </w:p>
                    <w:p w:rsidR="00F46DBA" w:rsidRPr="00F46DBA" w:rsidRDefault="00FA5EEE" w:rsidP="00F46DBA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</w:t>
                      </w:r>
                      <w:r w:rsidR="00F46DBA"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 カルダモン、クローブ、クミンを炒める。にんにく、しょうが、かつおぶし、みじん切りの玉ねぎ、ざく切りトマト、ターメリック、レッドチリ、シナモン、コリアンダーを加え弱火で炒める。</w:t>
                      </w:r>
                    </w:p>
                    <w:p w:rsidR="00F46DBA" w:rsidRPr="00F46DBA" w:rsidRDefault="00FA5EEE" w:rsidP="00F46DBA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3</w:t>
                      </w:r>
                      <w:r w:rsidR="00F46DBA"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 さば缶を汁ごと入れて、水、ヨーグルトを加え、残り時間煮つづける。</w:t>
                      </w:r>
                    </w:p>
                    <w:p w:rsidR="00F46DBA" w:rsidRPr="00F46DBA" w:rsidRDefault="00FA5EEE" w:rsidP="00F46DBA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4</w:t>
                      </w:r>
                      <w:r w:rsidR="00F46DBA"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. 春菊を洗ってざく切り、キャベツせん切り、ピーマン軽く炒める。</w:t>
                      </w:r>
                    </w:p>
                    <w:p w:rsidR="00F46DBA" w:rsidRPr="00F46DBA" w:rsidRDefault="00FA5EEE" w:rsidP="00F46DBA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5</w:t>
                      </w:r>
                      <w:r w:rsidR="00F46DBA"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. </w:t>
                      </w:r>
                      <w:r w:rsidR="007D2F0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人参</w:t>
                      </w:r>
                      <w:r w:rsidR="006A7A0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を</w:t>
                      </w:r>
                      <w:r w:rsidR="007D2F0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細おろしにして、すし酢とごま</w:t>
                      </w:r>
                      <w:r w:rsidR="00F46DBA"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油であえ</w:t>
                      </w:r>
                      <w:r w:rsidR="006A7A0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、４と</w:t>
                      </w:r>
                      <w:r w:rsidR="00F46DBA" w:rsidRPr="00F46DBA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トッピングする。大人用は七味をかける。</w:t>
                      </w:r>
                    </w:p>
                    <w:p w:rsidR="00256C90" w:rsidRPr="00F46DBA" w:rsidRDefault="00256C90" w:rsidP="00256C90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4DEC" w:rsidRDefault="00DD4DEC"/>
    <w:p w:rsidR="00DD4DEC" w:rsidRDefault="00DD4DEC"/>
    <w:p w:rsidR="00DD4DEC" w:rsidRDefault="00DD4DEC"/>
    <w:p w:rsidR="00DD4DEC" w:rsidRDefault="00DD4DEC"/>
    <w:p w:rsidR="00DD4DEC" w:rsidRDefault="00DD4DEC"/>
    <w:p w:rsidR="00474DB1" w:rsidRDefault="00474DB1"/>
    <w:p w:rsidR="00474DB1" w:rsidRDefault="00904F98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3CCA28D" wp14:editId="7C84CC11">
                <wp:simplePos x="0" y="0"/>
                <wp:positionH relativeFrom="margin">
                  <wp:posOffset>228600</wp:posOffset>
                </wp:positionH>
                <wp:positionV relativeFrom="paragraph">
                  <wp:posOffset>66674</wp:posOffset>
                </wp:positionV>
                <wp:extent cx="6372225" cy="9525"/>
                <wp:effectExtent l="19050" t="19050" r="28575" b="28575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222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E2860" id="直線コネクタ 49" o:spid="_x0000_s1026" style="position:absolute;left:0;text-align:lef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pt,5.25pt" to="519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" strokecolor="#548235" strokeweight="2.25pt">
                <v:stroke dashstyle="3 1" joinstyle="miter"/>
                <w10:wrap anchorx="margin"/>
              </v:line>
            </w:pict>
          </mc:Fallback>
        </mc:AlternateContent>
      </w:r>
    </w:p>
    <w:p w:rsidR="00474DB1" w:rsidRDefault="00904F98">
      <w:r w:rsidRPr="00DD4DE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7CB950" wp14:editId="30DDFA85">
                <wp:simplePos x="0" y="0"/>
                <wp:positionH relativeFrom="margin">
                  <wp:posOffset>619125</wp:posOffset>
                </wp:positionH>
                <wp:positionV relativeFrom="paragraph">
                  <wp:posOffset>9525</wp:posOffset>
                </wp:positionV>
                <wp:extent cx="5848350" cy="7334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6C90" w:rsidRDefault="00174137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ツ葉ポテサラ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="00256C9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</w:t>
                            </w:r>
                            <w:r w:rsidR="00256C90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（４人分）</w:t>
                            </w:r>
                          </w:p>
                          <w:p w:rsidR="00174137" w:rsidRDefault="00174137" w:rsidP="00256C90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256C90" w:rsidRDefault="00D61ABC" w:rsidP="00F61555">
                            <w:pPr>
                              <w:spacing w:line="2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■じゃがいも…3コ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A7F9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■三ツ葉</w:t>
                            </w:r>
                            <w:r w:rsidR="00F61555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…1／2束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61555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■人参…</w:t>
                            </w:r>
                            <w:r w:rsidR="00E00951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1/2</w:t>
                            </w:r>
                            <w:r w:rsidR="00F61555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本</w:t>
                            </w:r>
                            <w:r w:rsid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61555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■マヨネーズ…適量</w:t>
                            </w:r>
                            <w:r w:rsid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61555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■ポン酢…適量</w:t>
                            </w:r>
                            <w:r w:rsidR="00FA5EE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61555"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■ハム…１パック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B950" id="テキスト ボックス 28" o:spid="_x0000_s1067" type="#_x0000_t202" style="position:absolute;left:0;text-align:left;margin-left:48.75pt;margin-top:.75pt;width:460.5pt;height:57.7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" filled="f" stroked="f" strokeweight=".5pt">
                <v:textbox>
                  <w:txbxContent>
                    <w:p w:rsidR="00256C90" w:rsidRDefault="00174137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★☆三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ツ葉ポテサラ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★　　</w:t>
                      </w:r>
                      <w:r w:rsidR="00256C90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</w:t>
                      </w:r>
                      <w:r w:rsidR="00256C90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（４人分）</w:t>
                      </w:r>
                    </w:p>
                    <w:p w:rsidR="00174137" w:rsidRDefault="00174137" w:rsidP="00256C90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256C90" w:rsidRDefault="00D61ABC" w:rsidP="00F61555">
                      <w:pPr>
                        <w:spacing w:line="2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■じゃがいも…3コ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8A7F9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■三ツ葉</w:t>
                      </w:r>
                      <w:r w:rsidR="00F61555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…1／2束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F61555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■人参…</w:t>
                      </w:r>
                      <w:r w:rsidR="00E00951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1/2</w:t>
                      </w:r>
                      <w:r w:rsidR="00F61555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本</w:t>
                      </w:r>
                      <w:r w:rsid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F61555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■マヨネーズ…適量</w:t>
                      </w:r>
                      <w:r w:rsid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F61555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■ポン酢…適量</w:t>
                      </w:r>
                      <w:r w:rsidR="00FA5EE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="00F61555"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■ハム…１パック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4DB1" w:rsidRDefault="00474DB1"/>
    <w:p w:rsidR="00474DB1" w:rsidRDefault="00474DB1"/>
    <w:p w:rsidR="00474DB1" w:rsidRDefault="00E32C90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19050</wp:posOffset>
                </wp:positionV>
                <wp:extent cx="1485900" cy="15525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4F98" w:rsidRDefault="00904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9675" cy="1355418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128" cy="1377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68" type="#_x0000_t202" style="position:absolute;left:0;text-align:left;margin-left:49.5pt;margin-top:1.5pt;width:117pt;height:122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" fillcolor="white [3201]" stroked="f" strokeweight=".5pt">
                <v:textbox>
                  <w:txbxContent>
                    <w:p w:rsidR="00904F98" w:rsidRDefault="00904F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9675" cy="1355418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128" cy="1377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13E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C10A120" wp14:editId="45020099">
                <wp:simplePos x="0" y="0"/>
                <wp:positionH relativeFrom="margin">
                  <wp:posOffset>2352675</wp:posOffset>
                </wp:positionH>
                <wp:positionV relativeFrom="paragraph">
                  <wp:posOffset>76200</wp:posOffset>
                </wp:positionV>
                <wp:extent cx="4019550" cy="12001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1555" w:rsidRP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1. じゃがいもの皮をむきゆでる。</w:t>
                            </w:r>
                          </w:p>
                          <w:p w:rsidR="00F61555" w:rsidRP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8A7F9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いちょう切りした人参をゆで、最後にさっと三ツ</w:t>
                            </w: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葉も入れゆでる。</w:t>
                            </w:r>
                          </w:p>
                          <w:p w:rsidR="00F61555" w:rsidRP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8A7F9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じゃがいもをマッシュし、ポン酢で味をつける。人参、三ツ</w:t>
                            </w: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葉も加える。</w:t>
                            </w:r>
                          </w:p>
                          <w:p w:rsidR="00256C90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F61555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4. 冷めたらハム、マヨネーズを加えまぜる。</w:t>
                            </w:r>
                          </w:p>
                          <w:p w:rsid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61555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F61555" w:rsidRPr="004A5653" w:rsidRDefault="00F61555" w:rsidP="00F61555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A120" id="テキスト ボックス 30" o:spid="_x0000_s1069" type="#_x0000_t202" style="position:absolute;left:0;text-align:left;margin-left:185.25pt;margin-top:6pt;width:316.5pt;height:94.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" filled="f" stroked="f" strokeweight=".5pt">
                <v:textbox>
                  <w:txbxContent>
                    <w:p w:rsidR="00F61555" w:rsidRP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1. じゃがいもの皮をむきゆでる。</w:t>
                      </w:r>
                    </w:p>
                    <w:p w:rsidR="00F61555" w:rsidRP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2. </w:t>
                      </w:r>
                      <w:r w:rsidR="008A7F9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いちょう切りした人参をゆで、最後にさっと三ツ</w:t>
                      </w: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葉も入れゆでる。</w:t>
                      </w:r>
                    </w:p>
                    <w:p w:rsidR="00F61555" w:rsidRP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3. </w:t>
                      </w:r>
                      <w:r w:rsidR="008A7F9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じゃがいもをマッシュし、ポン酢で味をつける。人参、三ツ</w:t>
                      </w: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葉も加える。</w:t>
                      </w:r>
                    </w:p>
                    <w:p w:rsidR="00256C90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F61555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4. 冷めたらハム、マヨネーズを加えまぜる。</w:t>
                      </w:r>
                    </w:p>
                    <w:p w:rsid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61555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F61555" w:rsidRPr="004A5653" w:rsidRDefault="00F61555" w:rsidP="00F61555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0B02" w:rsidRDefault="000F0B02"/>
    <w:p w:rsidR="00474DB1" w:rsidRDefault="00474DB1"/>
    <w:p w:rsidR="00474DB1" w:rsidRDefault="00003C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DCB2D92" wp14:editId="169FE966">
                <wp:simplePos x="0" y="0"/>
                <wp:positionH relativeFrom="column">
                  <wp:posOffset>4181474</wp:posOffset>
                </wp:positionH>
                <wp:positionV relativeFrom="paragraph">
                  <wp:posOffset>9525</wp:posOffset>
                </wp:positionV>
                <wp:extent cx="1819275" cy="1123950"/>
                <wp:effectExtent l="0" t="0" r="9525" b="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8C" w:rsidRDefault="00003C8C" w:rsidP="00003C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2D92" id="_x0000_s1070" type="#_x0000_t202" style="position:absolute;left:0;text-align:left;margin-left:329.25pt;margin-top:.75pt;width:143.25pt;height:88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" stroked="f">
                <v:textbox>
                  <w:txbxContent>
                    <w:p w:rsidR="00003C8C" w:rsidRDefault="00003C8C" w:rsidP="00003C8C"/>
                  </w:txbxContent>
                </v:textbox>
              </v:shape>
            </w:pict>
          </mc:Fallback>
        </mc:AlternateContent>
      </w:r>
    </w:p>
    <w:p w:rsidR="00474DB1" w:rsidRDefault="00474DB1"/>
    <w:p w:rsidR="00474DB1" w:rsidRDefault="00474DB1"/>
    <w:p w:rsidR="00474DB1" w:rsidRDefault="00474DB1"/>
    <w:p w:rsidR="00DD4DEC" w:rsidRDefault="00DD4DEC"/>
    <w:p w:rsidR="00DD4DEC" w:rsidRDefault="00DD4DEC"/>
    <w:p w:rsidR="00DD4DEC" w:rsidRDefault="00AF01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47625</wp:posOffset>
                </wp:positionV>
                <wp:extent cx="2028825" cy="3381375"/>
                <wp:effectExtent l="0" t="0" r="9525" b="9525"/>
                <wp:wrapSquare wrapText="bothSides"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C1D" w:rsidRDefault="00AF01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37BD2" wp14:editId="23721463">
                                  <wp:extent cx="1491401" cy="2762250"/>
                                  <wp:effectExtent l="0" t="0" r="0" b="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943" cy="278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347.25pt;margin-top:3.75pt;width:159.75pt;height:26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" stroked="f">
                <v:textbox>
                  <w:txbxContent>
                    <w:p w:rsidR="00CA4C1D" w:rsidRDefault="00AF0188">
                      <w:r>
                        <w:rPr>
                          <w:noProof/>
                        </w:rPr>
                        <w:drawing>
                          <wp:inline distT="0" distB="0" distL="0" distR="0" wp14:anchorId="61C37BD2" wp14:editId="23721463">
                            <wp:extent cx="1491401" cy="2762250"/>
                            <wp:effectExtent l="0" t="0" r="0" b="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943" cy="278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DEC" w:rsidRDefault="00DD4DEC"/>
    <w:p w:rsidR="00C41C24" w:rsidRDefault="00526A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1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161925</wp:posOffset>
                </wp:positionV>
                <wp:extent cx="4105275" cy="2019300"/>
                <wp:effectExtent l="0" t="0" r="9525" b="0"/>
                <wp:wrapNone/>
                <wp:docPr id="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188" w:rsidRPr="006D7904" w:rsidRDefault="00AF0188" w:rsidP="00AF01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90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～「あったか家族都市」宣言のまちかいづか～</w:t>
                            </w:r>
                          </w:p>
                          <w:p w:rsidR="00AF0188" w:rsidRPr="006D7904" w:rsidRDefault="00AF0188" w:rsidP="00AF01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90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貝塚市では子どもを育む家庭の大切さについて改めて考え、さらに家庭を取り巻く地域社会で子育てを支えることをめざして、１１月の第３日曜日を「かいづか家族の日」とし、家庭と地域の教育力向上に取り組んでいます</w:t>
                            </w:r>
                            <w:r w:rsidR="00526AC1" w:rsidRPr="006D7904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3.25pt;margin-top:12.75pt;width:323.25pt;height:159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" stroked="f">
                <v:textbox>
                  <w:txbxContent>
                    <w:p w:rsidR="00AF0188" w:rsidRPr="006D7904" w:rsidRDefault="00AF0188" w:rsidP="00AF0188">
                      <w:pP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90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～「あったか家族都市」宣言のまちかいづか～</w:t>
                      </w:r>
                    </w:p>
                    <w:p w:rsidR="00AF0188" w:rsidRPr="006D7904" w:rsidRDefault="00AF0188" w:rsidP="00AF0188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90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貝塚市では子どもを育む家庭の大切さについて改めて考え、さらに家庭を取り巻く地域社会で子育てを支えることをめざして、１１月の第３日曜日を「かいづか家族の日」とし、家庭と地域の教育力向上に取り組んでいます</w:t>
                      </w:r>
                      <w:r w:rsidR="00526AC1" w:rsidRPr="006D7904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41C24" w:rsidRDefault="00C41C24"/>
    <w:p w:rsidR="00C41C24" w:rsidRDefault="00C41C24"/>
    <w:p w:rsidR="00C41C24" w:rsidRDefault="00C41C24"/>
    <w:p w:rsidR="00C41C24" w:rsidRDefault="00C41C24"/>
    <w:p w:rsidR="00C41C24" w:rsidRDefault="00C41C24"/>
    <w:p w:rsidR="00C41C24" w:rsidRDefault="00FA5EEE">
      <w:r>
        <w:rPr>
          <w:rFonts w:hint="eastAsia"/>
        </w:rPr>
        <w:t xml:space="preserve">  </w:t>
      </w:r>
      <w:r w:rsidRPr="00FA5EEE">
        <w:rPr>
          <w:rFonts w:hint="eastAsia"/>
        </w:rPr>
        <w:t xml:space="preserve"> </w:t>
      </w:r>
    </w:p>
    <w:p w:rsidR="00113947" w:rsidRDefault="00113947" w:rsidP="00113947">
      <w:pPr>
        <w:spacing w:line="260" w:lineRule="exact"/>
        <w:rPr>
          <w:rFonts w:ascii="メイリオ" w:eastAsia="メイリオ" w:hAnsi="メイリオ" w:cs="メイリオ"/>
          <w:sz w:val="20"/>
          <w:szCs w:val="20"/>
        </w:rPr>
      </w:pPr>
    </w:p>
    <w:p w:rsidR="00113947" w:rsidRDefault="00113947"/>
    <w:p w:rsidR="00113947" w:rsidRDefault="00113947"/>
    <w:p w:rsidR="00113947" w:rsidRDefault="00113947"/>
    <w:p w:rsidR="00113947" w:rsidRDefault="00113947"/>
    <w:p w:rsidR="00113947" w:rsidRDefault="00113947"/>
    <w:p w:rsidR="00113947" w:rsidRDefault="00113947"/>
    <w:p w:rsidR="00125139" w:rsidRDefault="00DD6B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95250</wp:posOffset>
                </wp:positionV>
                <wp:extent cx="5381625" cy="393065"/>
                <wp:effectExtent l="0" t="0" r="28575" b="2603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93065"/>
                        </a:xfrm>
                        <a:prstGeom prst="roundRect">
                          <a:avLst/>
                        </a:prstGeom>
                        <a:solidFill>
                          <a:srgbClr val="529A42"/>
                        </a:solidFill>
                        <a:ln w="12700" cap="flat" cmpd="sng" algn="ctr">
                          <a:solidFill>
                            <a:srgbClr val="529A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6634E" id="角丸四角形 36" o:spid="_x0000_s1026" style="position:absolute;left:0;text-align:left;margin-left:53.25pt;margin-top:7.5pt;width:423.75pt;height:30.9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" fillcolor="#529a42" strokecolor="#529a42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228600</wp:posOffset>
                </wp:positionV>
                <wp:extent cx="6429375" cy="6753225"/>
                <wp:effectExtent l="19050" t="19050" r="28575" b="28575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6753225"/>
                        </a:xfrm>
                        <a:prstGeom prst="roundRect">
                          <a:avLst>
                            <a:gd name="adj" fmla="val 12920"/>
                          </a:avLst>
                        </a:prstGeom>
                        <a:noFill/>
                        <a:ln w="28575" cap="flat" cmpd="sng" algn="ctr">
                          <a:solidFill>
                            <a:srgbClr val="C89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5648B" id="角丸四角形 42" o:spid="_x0000_s1026" style="position:absolute;left:0;text-align:left;margin-left:16.5pt;margin-top:18pt;width:506.25pt;height:531.7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" filled="f" strokecolor="#c89800" strokeweight="2.25pt">
                <v:stroke joinstyle="miter"/>
              </v:roundrect>
            </w:pict>
          </mc:Fallback>
        </mc:AlternateContent>
      </w:r>
      <w:r w:rsidR="00F22771" w:rsidRPr="00E86E43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777CDAB" wp14:editId="1A19DB96">
                <wp:simplePos x="0" y="0"/>
                <wp:positionH relativeFrom="column">
                  <wp:posOffset>152400</wp:posOffset>
                </wp:positionH>
                <wp:positionV relativeFrom="paragraph">
                  <wp:posOffset>-1</wp:posOffset>
                </wp:positionV>
                <wp:extent cx="733425" cy="789305"/>
                <wp:effectExtent l="0" t="0" r="952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789305"/>
                          <a:chOff x="0" y="0"/>
                          <a:chExt cx="942975" cy="1028700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テキスト ボックス 46"/>
                        <wps:cNvSpPr txBox="1"/>
                        <wps:spPr>
                          <a:xfrm>
                            <a:off x="75548" y="9043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86E43" w:rsidRPr="008D696D" w:rsidRDefault="00E86E43" w:rsidP="00E86E43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D696D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入選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7CDAB" id="グループ化 44" o:spid="_x0000_s1073" style="position:absolute;left:0;text-align:left;margin-left:12pt;margin-top:0;width:57.75pt;height:62.15pt;z-index:251627520;mso-width-relative:margin;mso-height-relative:margin" coordsize="9429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">
                <v:shape id="図 45" o:spid="_x0000_s1074" type="#_x0000_t75" style="position:absolute;width:9429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">
                  <v:imagedata r:id="rId23" o:title="" chromakey="white"/>
                </v:shape>
                <v:shape id="テキスト ボックス 46" o:spid="_x0000_s1075" type="#_x0000_t202" style="position:absolute;left:755;top:904;width:800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E86E43" w:rsidRPr="008D696D" w:rsidRDefault="00E86E43" w:rsidP="00E86E43">
                        <w:pPr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8"/>
                            <w:szCs w:val="28"/>
                          </w:rPr>
                        </w:pPr>
                        <w:r w:rsidRPr="008D696D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入選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13E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38100</wp:posOffset>
                </wp:positionV>
                <wp:extent cx="5095875" cy="431165"/>
                <wp:effectExtent l="0" t="0" r="0" b="698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5CF4" w:rsidRDefault="000F0B02" w:rsidP="00405CF4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春菊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とえのきのチヂミ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韓国風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rgbClr w14:val="EEB5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そぼろの炊き込みご飯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76" type="#_x0000_t202" style="position:absolute;left:0;text-align:left;margin-left:67.5pt;margin-top:3pt;width:401.25pt;height:33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" filled="f" stroked="f" strokeweight=".5pt">
                <v:textbox>
                  <w:txbxContent>
                    <w:p w:rsidR="00405CF4" w:rsidRDefault="000F0B02" w:rsidP="00405CF4"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春菊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とえのきのチヂミ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韓国風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牛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accent6"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solidFill>
                              <w14:srgbClr w14:val="EEB500"/>
                            </w14:solidFill>
                            <w14:prstDash w14:val="solid"/>
                            <w14:bevel/>
                          </w14:textOutline>
                        </w:rPr>
                        <w:t>そぼろの炊き込みご飯</w:t>
                      </w:r>
                    </w:p>
                  </w:txbxContent>
                </v:textbox>
              </v:shape>
            </w:pict>
          </mc:Fallback>
        </mc:AlternateContent>
      </w:r>
    </w:p>
    <w:p w:rsidR="00125139" w:rsidRDefault="00125139"/>
    <w:p w:rsidR="00125139" w:rsidRDefault="005F33E5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DE53497" wp14:editId="5D1F9265">
                <wp:simplePos x="0" y="0"/>
                <wp:positionH relativeFrom="column">
                  <wp:posOffset>3790951</wp:posOffset>
                </wp:positionH>
                <wp:positionV relativeFrom="paragraph">
                  <wp:posOffset>47625</wp:posOffset>
                </wp:positionV>
                <wp:extent cx="2590800" cy="4000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3E5" w:rsidRPr="00003C8C" w:rsidRDefault="00DD6B0D" w:rsidP="005F33E5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辻野　心愛</w:t>
                            </w:r>
                            <w:r w:rsidR="005F33E5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（東山小5年）</w:t>
                            </w:r>
                            <w:r w:rsidR="005F33E5" w:rsidRPr="00003C8C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千鶴</w:t>
                            </w:r>
                            <w:r w:rsidR="005F33E5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3497" id="テキスト ボックス 81" o:spid="_x0000_s1077" type="#_x0000_t202" style="position:absolute;left:0;text-align:left;margin-left:298.5pt;margin-top:3.75pt;width:204pt;height:31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" fillcolor="white [3201]" stroked="f" strokeweight=".5pt">
                <v:textbox>
                  <w:txbxContent>
                    <w:p w:rsidR="005F33E5" w:rsidRPr="00003C8C" w:rsidRDefault="00DD6B0D" w:rsidP="005F33E5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辻野　心愛</w:t>
                      </w:r>
                      <w:r w:rsidR="005F33E5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（東山小5年）</w:t>
                      </w:r>
                      <w:r w:rsidR="005F33E5" w:rsidRPr="00003C8C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千鶴</w:t>
                      </w:r>
                      <w:r w:rsidR="005F33E5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125139" w:rsidRDefault="00DD6B0D">
      <w:r w:rsidRPr="00395E38">
        <w:rPr>
          <w:rFonts w:hint="eastAsia"/>
          <w:noProof/>
          <w14:textOutline w14:w="9525" w14:cap="rnd" w14:cmpd="sng" w14:algn="ctr">
            <w14:solidFill>
              <w14:srgbClr w14:val="EEB5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09C163" wp14:editId="2A4CE023">
                <wp:simplePos x="0" y="0"/>
                <wp:positionH relativeFrom="column">
                  <wp:posOffset>638175</wp:posOffset>
                </wp:positionH>
                <wp:positionV relativeFrom="paragraph">
                  <wp:posOffset>104775</wp:posOffset>
                </wp:positionV>
                <wp:extent cx="5743575" cy="904875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3947" w:rsidRPr="005F33E5" w:rsidRDefault="00F22771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★☆</w:t>
                            </w:r>
                            <w:r w:rsidR="00113947"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  <w:t>春菊とえのきのチヂミ</w:t>
                            </w:r>
                            <w:r w:rsidR="00113947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Pr="0001678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016781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人分）</w:t>
                            </w:r>
                          </w:p>
                          <w:p w:rsidR="00F22771" w:rsidRPr="00F22771" w:rsidRDefault="00F22771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113947" w:rsidRPr="00E5674D" w:rsidRDefault="00113947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春菊…1株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にんじん…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2cm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■えのき…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1/4株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ベーコン…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2枚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お好み焼き粉…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50g</w:t>
                            </w:r>
                          </w:p>
                          <w:p w:rsidR="00113947" w:rsidRPr="00E5674D" w:rsidRDefault="00113947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■牛乳…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100cc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たまご…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1個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ゴマ…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大さじ1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ごま油…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大さじ2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鶏がらスープの素…小１</w:t>
                            </w:r>
                          </w:p>
                          <w:p w:rsidR="00113947" w:rsidRDefault="00113947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■ポン酢…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5A0"/>
                                </mc:Choice>
                                <mc:Fallback>
                                  <w:t>■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マヨネーズ…</w:t>
                            </w:r>
                            <w:r w:rsidRPr="00E5674D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適量</w:t>
                            </w:r>
                          </w:p>
                          <w:p w:rsidR="00C51DF6" w:rsidRDefault="00C51DF6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C51DF6" w:rsidRPr="00025FF9" w:rsidRDefault="00C51DF6" w:rsidP="00113947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C163" id="テキスト ボックス 137" o:spid="_x0000_s1078" type="#_x0000_t202" style="position:absolute;left:0;text-align:left;margin-left:50.25pt;margin-top:8.25pt;width:452.25pt;height:71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" filled="f" stroked="f" strokeweight=".5pt">
                <v:textbox>
                  <w:txbxContent>
                    <w:p w:rsidR="00113947" w:rsidRPr="005F33E5" w:rsidRDefault="00F22771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★☆</w:t>
                      </w:r>
                      <w:r w:rsidR="00113947"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  <w:t>春菊とえのきのチヂミ</w:t>
                      </w:r>
                      <w:r w:rsidR="00113947"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★　　</w:t>
                      </w:r>
                      <w:r w:rsidRPr="0001678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</w:t>
                      </w:r>
                      <w:r w:rsidRPr="00016781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人分）</w:t>
                      </w:r>
                    </w:p>
                    <w:p w:rsidR="00F22771" w:rsidRPr="00F22771" w:rsidRDefault="00F22771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</w:pPr>
                    </w:p>
                    <w:p w:rsidR="00113947" w:rsidRPr="00E5674D" w:rsidRDefault="00113947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春菊…1株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にんじん…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2cm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■えのき…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1/4株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ベーコン…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2枚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お好み焼き粉…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50g</w:t>
                      </w:r>
                    </w:p>
                    <w:p w:rsidR="00113947" w:rsidRPr="00E5674D" w:rsidRDefault="00113947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■牛乳…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100cc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たまご…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1個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ゴマ…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大さじ1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ごま油…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大さじ2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鶏がらスープの素…小１</w:t>
                      </w:r>
                    </w:p>
                    <w:p w:rsidR="00113947" w:rsidRDefault="00113947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■ポン酢…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5A0"/>
                          </mc:Choice>
                          <mc:Fallback>
                            <w:t>■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マヨネーズ…</w:t>
                      </w:r>
                      <w:r w:rsidRPr="00E5674D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適量</w:t>
                      </w:r>
                    </w:p>
                    <w:p w:rsidR="00C51DF6" w:rsidRDefault="00C51DF6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</w:p>
                    <w:p w:rsidR="00C51DF6" w:rsidRDefault="00C51DF6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</w:p>
                    <w:p w:rsidR="00C51DF6" w:rsidRPr="00025FF9" w:rsidRDefault="00C51DF6" w:rsidP="00113947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5139" w:rsidRDefault="00125139"/>
    <w:p w:rsidR="00125139" w:rsidRDefault="00125139"/>
    <w:p w:rsidR="00125139" w:rsidRDefault="00125139"/>
    <w:p w:rsidR="00125139" w:rsidRDefault="00F22771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75026F" wp14:editId="3DEB5063">
                <wp:simplePos x="0" y="0"/>
                <wp:positionH relativeFrom="margin">
                  <wp:posOffset>361949</wp:posOffset>
                </wp:positionH>
                <wp:positionV relativeFrom="paragraph">
                  <wp:posOffset>95250</wp:posOffset>
                </wp:positionV>
                <wp:extent cx="6086475" cy="12382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1DF6" w:rsidRP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1. ボウルにお好み焼き粉、牛乳、たまごを入れてよく混ぜる。</w:t>
                            </w:r>
                          </w:p>
                          <w:p w:rsidR="00D61ABC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C7499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64623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にゴマ</w:t>
                            </w: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、鶏がらスープ、細切りにしたベーコン、にんじん、3cm長さに切った春菊、みじん切りにした</w:t>
                            </w:r>
                          </w:p>
                          <w:p w:rsidR="00C51DF6" w:rsidRPr="00C51DF6" w:rsidRDefault="00C51DF6" w:rsidP="00D61ABC">
                            <w:pPr>
                              <w:spacing w:line="220" w:lineRule="exact"/>
                              <w:ind w:leftChars="150" w:left="315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えのきを入れる。</w:t>
                            </w:r>
                          </w:p>
                          <w:p w:rsidR="00C51DF6" w:rsidRP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C7499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ごま油を多めにひいたフライパンを中火にかけ、2</w:t>
                            </w: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を流しいれて蓋をして3分焼く。</w:t>
                            </w:r>
                          </w:p>
                          <w:p w:rsidR="00C51DF6" w:rsidRP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4. 裏返して、ふたを外して2分焼く。</w:t>
                            </w: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C51DF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5. 適当な大きさに切って、お好みでポン酢とマヨネーズをつけていただく。</w:t>
                            </w: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C51DF6" w:rsidRPr="004A5653" w:rsidRDefault="00C51DF6" w:rsidP="00C51DF6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026F" id="テキスト ボックス 34" o:spid="_x0000_s1079" type="#_x0000_t202" style="position:absolute;left:0;text-align:left;margin-left:28.5pt;margin-top:7.5pt;width:479.25pt;height:97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" filled="f" stroked="f" strokeweight=".5pt">
                <v:textbox>
                  <w:txbxContent>
                    <w:p w:rsidR="00C51DF6" w:rsidRP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1. ボウルにお好み焼き粉、牛乳、たまごを入れてよく混ぜる。</w:t>
                      </w:r>
                    </w:p>
                    <w:p w:rsidR="00D61ABC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2. </w:t>
                      </w:r>
                      <w:r w:rsidR="00C7499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1</w:t>
                      </w:r>
                      <w:r w:rsidR="0064623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にゴマ</w:t>
                      </w: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、鶏がらスープ、細切りにしたベーコン、にんじん、3cm長さに切った春菊、みじん切りにした</w:t>
                      </w:r>
                    </w:p>
                    <w:p w:rsidR="00C51DF6" w:rsidRPr="00C51DF6" w:rsidRDefault="00C51DF6" w:rsidP="00D61ABC">
                      <w:pPr>
                        <w:spacing w:line="220" w:lineRule="exact"/>
                        <w:ind w:leftChars="150" w:left="315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えのきを入れる。</w:t>
                      </w:r>
                    </w:p>
                    <w:p w:rsidR="00C51DF6" w:rsidRP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3. </w:t>
                      </w:r>
                      <w:r w:rsidR="00C7499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ごま油を多めにひいたフライパンを中火にかけ、2</w:t>
                      </w: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を流しいれて蓋をして3分焼く。</w:t>
                      </w:r>
                    </w:p>
                    <w:p w:rsidR="00C51DF6" w:rsidRP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4. 裏返して、ふたを外して2分焼く。</w:t>
                      </w: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C51DF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5. 適当な大きさに切って、お好みでポン酢とマヨネーズをつけていただく。</w:t>
                      </w: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C51DF6" w:rsidRPr="004A5653" w:rsidRDefault="00C51DF6" w:rsidP="00C51DF6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139" w:rsidRDefault="00125139"/>
    <w:p w:rsidR="00125139" w:rsidRDefault="00125139"/>
    <w:p w:rsidR="00125139" w:rsidRDefault="00125139"/>
    <w:p w:rsidR="00125139" w:rsidRDefault="00125139"/>
    <w:p w:rsidR="00125139" w:rsidRDefault="00F22771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A1F72D5" wp14:editId="43850DF3">
                <wp:simplePos x="0" y="0"/>
                <wp:positionH relativeFrom="margin">
                  <wp:posOffset>209550</wp:posOffset>
                </wp:positionH>
                <wp:positionV relativeFrom="paragraph">
                  <wp:posOffset>171450</wp:posOffset>
                </wp:positionV>
                <wp:extent cx="6429375" cy="9525"/>
                <wp:effectExtent l="19050" t="19050" r="28575" b="28575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F931" id="直線コネクタ 33" o:spid="_x0000_s1026" style="position:absolute;left:0;text-align:lef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5pt,13.5pt" to="522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" strokecolor="#548235" strokeweight="2.25pt">
                <v:stroke dashstyle="3 1" joinstyle="miter"/>
                <w10:wrap anchorx="margin"/>
              </v:line>
            </w:pict>
          </mc:Fallback>
        </mc:AlternateContent>
      </w:r>
    </w:p>
    <w:p w:rsidR="00125139" w:rsidRDefault="00F22771">
      <w:r w:rsidRPr="00395E38">
        <w:rPr>
          <w:rFonts w:hint="eastAsia"/>
          <w:noProof/>
          <w14:textOutline w14:w="9525" w14:cap="rnd" w14:cmpd="sng" w14:algn="ctr">
            <w14:solidFill>
              <w14:srgbClr w14:val="EEB5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E3DA53" wp14:editId="783B685B">
                <wp:simplePos x="0" y="0"/>
                <wp:positionH relativeFrom="margin">
                  <wp:posOffset>619125</wp:posOffset>
                </wp:positionH>
                <wp:positionV relativeFrom="paragraph">
                  <wp:posOffset>66675</wp:posOffset>
                </wp:positionV>
                <wp:extent cx="5905500" cy="9715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2771" w:rsidRPr="00016781" w:rsidRDefault="00F22771" w:rsidP="00F22771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★</w:t>
                            </w:r>
                            <w:r w:rsid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☆韓国風</w:t>
                            </w:r>
                            <w:r w:rsidR="00D07A2E"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  <w:t>牛そぼろの炊き込みご飯</w:t>
                            </w:r>
                            <w:r w:rsidR="00D07A2E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メイリオ" w:hint="eastAsia"/>
                                  </mc:Choice>
                                  <mc:Fallback>
                                    <w:rFonts w:ascii="メイリオ" w:eastAsia="メイリオ" w:hAnsi="メイリオ" w:cs="メイリオ" w:hint="eastAsia"/>
                                  </mc:Fallback>
                                </mc:AlternateContent>
                                <w:spacing w:val="-10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メイリオ" w16se:char="2606"/>
                                </mc:Choice>
                                <mc:Fallback>
                                  <w:t>☆</w:t>
                                </mc:Fallback>
                              </mc:AlternateConten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★　　</w:t>
                            </w:r>
                            <w:r w:rsidRPr="0001678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材料（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 w:rsidRPr="00016781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人分）</w:t>
                            </w:r>
                          </w:p>
                          <w:p w:rsidR="00D07A2E" w:rsidRPr="00F22771" w:rsidRDefault="00D07A2E" w:rsidP="00D07A2E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:rsidR="00D61ABC" w:rsidRDefault="00D61ABC" w:rsidP="00D07A2E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■米…２合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■牛ひき肉…100g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■玉ねぎ… 1/4個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■しょうが</w:t>
                            </w:r>
                            <w:r w:rsidR="00D07A2E"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…1片</w:t>
                            </w:r>
                            <w:r w:rsid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07A2E"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■ほうれん草…1/2株</w:t>
                            </w:r>
                            <w:r w:rsid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D61ABC" w:rsidRDefault="00D07A2E" w:rsidP="00D07A2E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■もやし…1/2袋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■にんじん…2cm</w:t>
                            </w:r>
                            <w:r w:rsidR="00D61ABC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■えのき…1/4株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■鶏がらスープの素…小1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■韓国のり…適量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D07A2E" w:rsidRPr="00025FF9" w:rsidRDefault="00D07A2E" w:rsidP="00D07A2E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■すりごま…適量</w:t>
                            </w:r>
                            <w:r w:rsidR="00D61ABC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07A2E"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>■みりん・砂糖・しょうゆ…大さじ1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-1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C5F28">
                              <w:rPr>
                                <w:rFonts w:ascii="メイリオ" w:eastAsia="メイリオ" w:hAnsi="メイリオ" w:cs="メイリオ"/>
                                <w:spacing w:val="-4"/>
                                <w:sz w:val="20"/>
                                <w:szCs w:val="20"/>
                              </w:rPr>
                              <w:t xml:space="preserve">■ごま油…適量　</w:t>
                            </w:r>
                            <w:r w:rsidR="00CC5F28">
                              <w:rPr>
                                <w:rFonts w:ascii="メイリオ" w:eastAsia="メイリオ" w:hAnsi="メイリオ" w:cs="メイリオ" w:hint="eastAsia"/>
                                <w:spacing w:val="-4"/>
                                <w:sz w:val="20"/>
                                <w:szCs w:val="20"/>
                              </w:rPr>
                              <w:t>■水…</w:t>
                            </w:r>
                            <w:r w:rsidR="00CC5F28">
                              <w:rPr>
                                <w:rFonts w:ascii="メイリオ" w:eastAsia="メイリオ" w:hAnsi="メイリオ" w:cs="メイリオ"/>
                                <w:spacing w:val="-4"/>
                                <w:sz w:val="20"/>
                                <w:szCs w:val="20"/>
                              </w:rPr>
                              <w:t>適量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DA53" id="テキスト ボックス 43" o:spid="_x0000_s1080" type="#_x0000_t202" style="position:absolute;left:0;text-align:left;margin-left:48.75pt;margin-top:5.25pt;width:465pt;height:76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" filled="f" stroked="f" strokeweight=".5pt">
                <v:textbox>
                  <w:txbxContent>
                    <w:p w:rsidR="00F22771" w:rsidRPr="00016781" w:rsidRDefault="00F22771" w:rsidP="00F22771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★</w:t>
                      </w:r>
                      <w:r w:rsid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☆韓国風</w:t>
                      </w:r>
                      <w:r w:rsidR="00D07A2E"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  <w:t>牛そぼろの炊き込みご飯</w:t>
                      </w:r>
                      <w:r w:rsidR="00D07A2E">
                        <w:rPr>
                          <mc:AlternateContent>
                            <mc:Choice Requires="w16se">
                              <w:rFonts w:ascii="メイリオ" w:eastAsia="メイリオ" w:hAnsi="メイリオ" w:cs="メイリオ" w:hint="eastAsia"/>
                            </mc:Choice>
                            <mc:Fallback>
                              <w:rFonts w:ascii="メイリオ" w:eastAsia="メイリオ" w:hAnsi="メイリオ" w:cs="メイリオ" w:hint="eastAsia"/>
                            </mc:Fallback>
                          </mc:AlternateContent>
                          <w:spacing w:val="-10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メイリオ" w16se:char="2606"/>
                          </mc:Choice>
                          <mc:Fallback>
                            <w:t>☆</w:t>
                          </mc:Fallback>
                        </mc:AlternateConten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★　　</w:t>
                      </w:r>
                      <w:r w:rsidRPr="0001678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材料（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4</w:t>
                      </w:r>
                      <w:r w:rsidRPr="00016781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人分）</w:t>
                      </w:r>
                    </w:p>
                    <w:p w:rsidR="00D07A2E" w:rsidRPr="00F22771" w:rsidRDefault="00D07A2E" w:rsidP="00D07A2E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</w:p>
                    <w:p w:rsidR="00D61ABC" w:rsidRDefault="00D61ABC" w:rsidP="00D07A2E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■米…２合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■牛ひき肉…100g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■玉ねぎ… 1/4個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■しょうが</w:t>
                      </w:r>
                      <w:r w:rsidR="00D07A2E"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…1片</w:t>
                      </w:r>
                      <w:r w:rsid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="00D07A2E"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■ほうれん草…1/2株</w:t>
                      </w:r>
                      <w:r w:rsid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D61ABC" w:rsidRDefault="00D07A2E" w:rsidP="00D07A2E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10"/>
                          <w:sz w:val="20"/>
                          <w:szCs w:val="20"/>
                        </w:rPr>
                      </w:pP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■もやし…1/2袋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■にんじん…2cm</w:t>
                      </w:r>
                      <w:r w:rsidR="00D61ABC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■えのき…1/4株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■鶏がらスープの素…小1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■韓国のり…適量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D07A2E" w:rsidRPr="00025FF9" w:rsidRDefault="00D07A2E" w:rsidP="00D07A2E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pacing w:val="-4"/>
                          <w:sz w:val="20"/>
                          <w:szCs w:val="20"/>
                        </w:rPr>
                      </w:pP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■すりごま…適量</w:t>
                      </w:r>
                      <w:r w:rsidR="00D61ABC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Pr="00D07A2E"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>■みりん・砂糖・しょうゆ…大さじ1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-10"/>
                          <w:sz w:val="20"/>
                          <w:szCs w:val="20"/>
                        </w:rPr>
                        <w:t xml:space="preserve">　</w:t>
                      </w:r>
                      <w:r w:rsidR="00CC5F28">
                        <w:rPr>
                          <w:rFonts w:ascii="メイリオ" w:eastAsia="メイリオ" w:hAnsi="メイリオ" w:cs="メイリオ"/>
                          <w:spacing w:val="-4"/>
                          <w:sz w:val="20"/>
                          <w:szCs w:val="20"/>
                        </w:rPr>
                        <w:t xml:space="preserve">■ごま油…適量　</w:t>
                      </w:r>
                      <w:r w:rsidR="00CC5F28">
                        <w:rPr>
                          <w:rFonts w:ascii="メイリオ" w:eastAsia="メイリオ" w:hAnsi="メイリオ" w:cs="メイリオ" w:hint="eastAsia"/>
                          <w:spacing w:val="-4"/>
                          <w:sz w:val="20"/>
                          <w:szCs w:val="20"/>
                        </w:rPr>
                        <w:t>■水…</w:t>
                      </w:r>
                      <w:r w:rsidR="00CC5F28">
                        <w:rPr>
                          <w:rFonts w:ascii="メイリオ" w:eastAsia="メイリオ" w:hAnsi="メイリオ" w:cs="メイリオ"/>
                          <w:spacing w:val="-4"/>
                          <w:sz w:val="20"/>
                          <w:szCs w:val="20"/>
                        </w:rPr>
                        <w:t>適量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139" w:rsidRDefault="00125139"/>
    <w:p w:rsidR="00113947" w:rsidRDefault="00113947"/>
    <w:p w:rsidR="00113947" w:rsidRDefault="00113947"/>
    <w:p w:rsidR="00113947" w:rsidRDefault="00F22771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B37EEF" wp14:editId="271983D9">
                <wp:simplePos x="0" y="0"/>
                <wp:positionH relativeFrom="margin">
                  <wp:posOffset>352425</wp:posOffset>
                </wp:positionH>
                <wp:positionV relativeFrom="paragraph">
                  <wp:posOffset>66675</wp:posOffset>
                </wp:positionV>
                <wp:extent cx="6162675" cy="14001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AD7B93" w:rsidRPr="00AD7B93" w:rsidRDefault="00AD7B93" w:rsidP="00D61ABC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64623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ごま油をひいたフライパンでみじん切りにしたしょうが</w:t>
                            </w: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を炒め、玉ねぎ・えのきのみじん切りと牛ひき肉を</w:t>
                            </w:r>
                            <w:r w:rsidR="00D61ABC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そ</w:t>
                            </w: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ぼろ状になるまで炒める。</w:t>
                            </w:r>
                          </w:p>
                          <w:p w:rsidR="00AD7B93" w:rsidRPr="00AD7B93" w:rsidRDefault="00AD7B93" w:rsidP="00AD7B9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C7499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をみりん、砂糖、しょうゆ、それぞれ大さじ１杯加えて味をしみ込ませる。</w:t>
                            </w:r>
                          </w:p>
                          <w:p w:rsidR="00AD7B93" w:rsidRPr="00AD7B93" w:rsidRDefault="00AD7B93" w:rsidP="00AD7B9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3. ほうれん草をゆで、1cm長さに切る。</w:t>
                            </w:r>
                          </w:p>
                          <w:p w:rsidR="00AD7B93" w:rsidRPr="00AD7B93" w:rsidRDefault="00AD7B93" w:rsidP="00AD7B9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C7499E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洗っておいた米を鍋に入れ、水適量と2、3</w:t>
                            </w: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、細切りのにんじん、もやし、鶏がらスープの素を入れる。</w:t>
                            </w:r>
                          </w:p>
                          <w:p w:rsidR="00AD7B93" w:rsidRPr="00AD7B93" w:rsidRDefault="00AD7B93" w:rsidP="00AD7B9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5. 時間通り炊飯する。</w:t>
                            </w:r>
                          </w:p>
                          <w:p w:rsidR="00D07A2E" w:rsidRDefault="00AD7B93" w:rsidP="00AD7B93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AD7B93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6. よそったら、すりごまとちぎった韓国のりを乗せていただく。</w:t>
                            </w:r>
                          </w:p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D07A2E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D07A2E" w:rsidRPr="004A5653" w:rsidRDefault="00D07A2E" w:rsidP="00D07A2E">
                            <w:pPr>
                              <w:spacing w:line="220" w:lineRule="exact"/>
                              <w:ind w:left="300" w:hangingChars="150" w:hanging="3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7EEF" id="テキスト ボックス 47" o:spid="_x0000_s1081" type="#_x0000_t202" style="position:absolute;left:0;text-align:left;margin-left:27.75pt;margin-top:5.25pt;width:485.25pt;height:110.2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" filled="f" stroked="f" strokeweight=".5pt">
                <v:textbox>
                  <w:txbxContent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AD7B93" w:rsidRPr="00AD7B93" w:rsidRDefault="00AD7B93" w:rsidP="00D61ABC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1. </w:t>
                      </w:r>
                      <w:r w:rsidR="0064623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ごま油をひいたフライパンでみじん切りにしたしょうが</w:t>
                      </w: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を炒め、玉ねぎ・えのきのみじん切りと牛ひき肉を</w:t>
                      </w:r>
                      <w:r w:rsidR="00D61ABC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そ</w:t>
                      </w: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ぼろ状になるまで炒める。</w:t>
                      </w:r>
                    </w:p>
                    <w:p w:rsidR="00AD7B93" w:rsidRPr="00AD7B93" w:rsidRDefault="00AD7B93" w:rsidP="00AD7B9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2. </w:t>
                      </w:r>
                      <w:r w:rsidR="00C7499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 1</w:t>
                      </w: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をみりん、砂糖、しょうゆ、それぞれ大さじ１杯加えて味をしみ込ませる。</w:t>
                      </w:r>
                    </w:p>
                    <w:p w:rsidR="00AD7B93" w:rsidRPr="00AD7B93" w:rsidRDefault="00AD7B93" w:rsidP="00AD7B9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3. ほうれん草をゆで、1cm長さに切る。</w:t>
                      </w:r>
                    </w:p>
                    <w:p w:rsidR="00AD7B93" w:rsidRPr="00AD7B93" w:rsidRDefault="00AD7B93" w:rsidP="00AD7B9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4. </w:t>
                      </w:r>
                      <w:r w:rsidR="00C7499E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洗っておいた米を鍋に入れ、水適量と2、3</w:t>
                      </w: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、細切りのにんじん、もやし、鶏がらスープの素を入れる。</w:t>
                      </w:r>
                    </w:p>
                    <w:p w:rsidR="00AD7B93" w:rsidRPr="00AD7B93" w:rsidRDefault="00AD7B93" w:rsidP="00AD7B9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5. 時間通り炊飯する。</w:t>
                      </w:r>
                    </w:p>
                    <w:p w:rsidR="00D07A2E" w:rsidRDefault="00AD7B93" w:rsidP="00AD7B93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AD7B93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6. よそったら、すりごまとちぎった韓国のりを乗せていただく。</w:t>
                      </w:r>
                    </w:p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D07A2E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D07A2E" w:rsidRPr="004A5653" w:rsidRDefault="00D07A2E" w:rsidP="00D07A2E">
                      <w:pPr>
                        <w:spacing w:line="220" w:lineRule="exact"/>
                        <w:ind w:left="300" w:hangingChars="150" w:hanging="3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947" w:rsidRDefault="00113947"/>
    <w:p w:rsidR="00113947" w:rsidRDefault="00113947"/>
    <w:p w:rsidR="00F61555" w:rsidRDefault="00F61555"/>
    <w:p w:rsidR="00F61555" w:rsidRDefault="00F61555"/>
    <w:p w:rsidR="00F61555" w:rsidRDefault="00F61555"/>
    <w:p w:rsidR="00F61555" w:rsidRDefault="00F22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38100</wp:posOffset>
                </wp:positionV>
                <wp:extent cx="2914650" cy="1466850"/>
                <wp:effectExtent l="0" t="0" r="0" b="0"/>
                <wp:wrapSquare wrapText="bothSides"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71" w:rsidRDefault="00F227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5167" cy="1780223"/>
                                  <wp:effectExtent l="6032" t="0" r="4763" b="4762"/>
                                  <wp:docPr id="68" name="図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53999" cy="180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90.5pt;margin-top:3pt;width:229.5pt;height:11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" stroked="f">
                <v:textbox>
                  <w:txbxContent>
                    <w:p w:rsidR="00F22771" w:rsidRDefault="00F2277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5167" cy="1780223"/>
                            <wp:effectExtent l="6032" t="0" r="4763" b="4762"/>
                            <wp:docPr id="68" name="図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53999" cy="180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1555" w:rsidRDefault="00F61555"/>
    <w:p w:rsidR="00F61555" w:rsidRDefault="00F61555"/>
    <w:p w:rsidR="00F61555" w:rsidRDefault="00F61555"/>
    <w:p w:rsidR="00F61555" w:rsidRDefault="00F61555"/>
    <w:p w:rsidR="00F61555" w:rsidRDefault="00F61555"/>
    <w:p w:rsidR="00F61555" w:rsidRDefault="00F61555"/>
    <w:p w:rsidR="00F61555" w:rsidRDefault="00F61555"/>
    <w:p w:rsidR="00F61555" w:rsidRDefault="00526A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104140</wp:posOffset>
                </wp:positionV>
                <wp:extent cx="3019425" cy="2638425"/>
                <wp:effectExtent l="0" t="0" r="9525" b="9525"/>
                <wp:wrapSquare wrapText="bothSides"/>
                <wp:docPr id="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AC1" w:rsidRDefault="00526A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0" cy="2314575"/>
                                  <wp:effectExtent l="0" t="0" r="0" b="9525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40.45pt;margin-top:8.2pt;width:237.75pt;height:207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" stroked="f">
                <v:textbox>
                  <w:txbxContent>
                    <w:p w:rsidR="00526AC1" w:rsidRDefault="00526A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000" cy="2314575"/>
                            <wp:effectExtent l="0" t="0" r="0" b="9525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1555" w:rsidRDefault="00F61555"/>
    <w:p w:rsidR="00F61555" w:rsidRDefault="00526AC1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A894DE" wp14:editId="1763BB3A">
                <wp:simplePos x="0" y="0"/>
                <wp:positionH relativeFrom="column">
                  <wp:posOffset>3476625</wp:posOffset>
                </wp:positionH>
                <wp:positionV relativeFrom="paragraph">
                  <wp:posOffset>171450</wp:posOffset>
                </wp:positionV>
                <wp:extent cx="3086100" cy="1552575"/>
                <wp:effectExtent l="19050" t="19050" r="19050" b="28575"/>
                <wp:wrapNone/>
                <wp:docPr id="76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552575"/>
                        </a:xfrm>
                        <a:prstGeom prst="roundRect">
                          <a:avLst>
                            <a:gd name="adj" fmla="val 12920"/>
                          </a:avLst>
                        </a:prstGeom>
                        <a:noFill/>
                        <a:ln w="28575" cap="flat" cmpd="sng" algn="ctr">
                          <a:solidFill>
                            <a:srgbClr val="C89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6C515" id="角丸四角形 42" o:spid="_x0000_s1026" style="position:absolute;left:0;text-align:left;margin-left:273.75pt;margin-top:13.5pt;width:243pt;height:12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" filled="f" strokecolor="#c89800" strokeweight="2.25pt">
                <v:stroke joinstyle="miter"/>
              </v:roundrect>
            </w:pict>
          </mc:Fallback>
        </mc:AlternateContent>
      </w:r>
    </w:p>
    <w:p w:rsidR="00D07A2E" w:rsidRDefault="00526A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200025</wp:posOffset>
                </wp:positionV>
                <wp:extent cx="2828925" cy="1143000"/>
                <wp:effectExtent l="0" t="0" r="9525" b="0"/>
                <wp:wrapSquare wrapText="bothSides"/>
                <wp:docPr id="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AC1" w:rsidRPr="00FA78DE" w:rsidRDefault="00526A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32"/>
                              </w:rPr>
                            </w:pPr>
                            <w:r w:rsidRPr="00FA78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32"/>
                              </w:rPr>
                              <w:t>ご応募いただいたみなさま、</w:t>
                            </w:r>
                          </w:p>
                          <w:p w:rsidR="00526AC1" w:rsidRPr="00FA78DE" w:rsidRDefault="00526A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6000" w:themeColor="accent4" w:themeShade="80"/>
                                <w:sz w:val="32"/>
                              </w:rPr>
                            </w:pPr>
                            <w:r w:rsidRPr="00FA78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6000" w:themeColor="accent4" w:themeShade="80"/>
                                <w:sz w:val="32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85.75pt;margin-top:15.75pt;width:222.75pt;height:9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" stroked="f">
                <v:textbox>
                  <w:txbxContent>
                    <w:p w:rsidR="00526AC1" w:rsidRPr="00FA78DE" w:rsidRDefault="00526AC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06000" w:themeColor="accent4" w:themeShade="80"/>
                          <w:sz w:val="32"/>
                        </w:rPr>
                      </w:pPr>
                      <w:r w:rsidRPr="00FA78DE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32"/>
                        </w:rPr>
                        <w:t>ご応募いただいたみなさま、</w:t>
                      </w:r>
                    </w:p>
                    <w:p w:rsidR="00526AC1" w:rsidRPr="00FA78DE" w:rsidRDefault="00526AC1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32"/>
                        </w:rPr>
                      </w:pPr>
                      <w:r w:rsidRPr="00FA78DE">
                        <w:rPr>
                          <w:rFonts w:ascii="HG丸ｺﾞｼｯｸM-PRO" w:eastAsia="HG丸ｺﾞｼｯｸM-PRO" w:hAnsi="HG丸ｺﾞｼｯｸM-PRO" w:hint="eastAsia"/>
                          <w:b/>
                          <w:color w:val="806000" w:themeColor="accent4" w:themeShade="80"/>
                          <w:sz w:val="32"/>
                        </w:rPr>
                        <w:t>ありがとうございました。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7A2E" w:rsidRDefault="00D07A2E"/>
    <w:p w:rsidR="00D07A2E" w:rsidRDefault="00D07A2E"/>
    <w:p w:rsidR="00F61555" w:rsidRDefault="00F61555"/>
    <w:p w:rsidR="00F61555" w:rsidRDefault="00F61555"/>
    <w:p w:rsidR="00174137" w:rsidRDefault="00174137"/>
    <w:p w:rsidR="00174137" w:rsidRDefault="00174137"/>
    <w:p w:rsidR="00174137" w:rsidRDefault="00174137"/>
    <w:p w:rsidR="00174137" w:rsidRDefault="00174137"/>
    <w:p w:rsidR="00526AC1" w:rsidRDefault="00526AC1"/>
    <w:sectPr w:rsidR="00526AC1" w:rsidSect="00DD4DEC">
      <w:pgSz w:w="11906" w:h="16838"/>
      <w:pgMar w:top="510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68B" w:rsidRDefault="0057768B" w:rsidP="0057768B">
      <w:r>
        <w:separator/>
      </w:r>
    </w:p>
  </w:endnote>
  <w:endnote w:type="continuationSeparator" w:id="0">
    <w:p w:rsidR="0057768B" w:rsidRDefault="0057768B" w:rsidP="00577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68B" w:rsidRDefault="0057768B" w:rsidP="0057768B">
      <w:r>
        <w:separator/>
      </w:r>
    </w:p>
  </w:footnote>
  <w:footnote w:type="continuationSeparator" w:id="0">
    <w:p w:rsidR="0057768B" w:rsidRDefault="0057768B" w:rsidP="00577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C73AE"/>
    <w:multiLevelType w:val="hybridMultilevel"/>
    <w:tmpl w:val="33A6BB1C"/>
    <w:lvl w:ilvl="0" w:tplc="63D4338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F63278"/>
    <w:multiLevelType w:val="hybridMultilevel"/>
    <w:tmpl w:val="8AB6E37E"/>
    <w:lvl w:ilvl="0" w:tplc="F8F8E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666422"/>
    <w:multiLevelType w:val="hybridMultilevel"/>
    <w:tmpl w:val="3E828330"/>
    <w:lvl w:ilvl="0" w:tplc="6C603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ED68C0"/>
    <w:multiLevelType w:val="hybridMultilevel"/>
    <w:tmpl w:val="5F9A234C"/>
    <w:lvl w:ilvl="0" w:tplc="66542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DEC"/>
    <w:rsid w:val="000013E2"/>
    <w:rsid w:val="00003C8C"/>
    <w:rsid w:val="00016781"/>
    <w:rsid w:val="00025DDF"/>
    <w:rsid w:val="00025FF9"/>
    <w:rsid w:val="00053892"/>
    <w:rsid w:val="0007466F"/>
    <w:rsid w:val="000906F7"/>
    <w:rsid w:val="000A5C27"/>
    <w:rsid w:val="000B0008"/>
    <w:rsid w:val="000B3BED"/>
    <w:rsid w:val="000C0BA3"/>
    <w:rsid w:val="000F0B02"/>
    <w:rsid w:val="00100BA8"/>
    <w:rsid w:val="0010105D"/>
    <w:rsid w:val="001078A1"/>
    <w:rsid w:val="00113947"/>
    <w:rsid w:val="00125139"/>
    <w:rsid w:val="00131B3C"/>
    <w:rsid w:val="00165CA1"/>
    <w:rsid w:val="001738CF"/>
    <w:rsid w:val="00174137"/>
    <w:rsid w:val="00185E9F"/>
    <w:rsid w:val="001E43FF"/>
    <w:rsid w:val="00203DEE"/>
    <w:rsid w:val="002103B3"/>
    <w:rsid w:val="00256C90"/>
    <w:rsid w:val="0028375C"/>
    <w:rsid w:val="00296E1E"/>
    <w:rsid w:val="002A30F1"/>
    <w:rsid w:val="002C00A6"/>
    <w:rsid w:val="002E1985"/>
    <w:rsid w:val="003266A3"/>
    <w:rsid w:val="00326E74"/>
    <w:rsid w:val="00332FE9"/>
    <w:rsid w:val="00352046"/>
    <w:rsid w:val="0036248C"/>
    <w:rsid w:val="0038305B"/>
    <w:rsid w:val="0038578A"/>
    <w:rsid w:val="00395E38"/>
    <w:rsid w:val="003B0102"/>
    <w:rsid w:val="003C5676"/>
    <w:rsid w:val="003D0DF5"/>
    <w:rsid w:val="003D2503"/>
    <w:rsid w:val="003E4976"/>
    <w:rsid w:val="003F55A3"/>
    <w:rsid w:val="00405CF4"/>
    <w:rsid w:val="00441DFB"/>
    <w:rsid w:val="00444399"/>
    <w:rsid w:val="0046527D"/>
    <w:rsid w:val="0046711C"/>
    <w:rsid w:val="00474DB1"/>
    <w:rsid w:val="004A5653"/>
    <w:rsid w:val="004A60D6"/>
    <w:rsid w:val="004C0127"/>
    <w:rsid w:val="004E0464"/>
    <w:rsid w:val="004E738A"/>
    <w:rsid w:val="004F34B8"/>
    <w:rsid w:val="005010FC"/>
    <w:rsid w:val="00526AC1"/>
    <w:rsid w:val="0056375C"/>
    <w:rsid w:val="0057768B"/>
    <w:rsid w:val="0059055B"/>
    <w:rsid w:val="005B0D06"/>
    <w:rsid w:val="005D2E9C"/>
    <w:rsid w:val="005E4170"/>
    <w:rsid w:val="005F33E5"/>
    <w:rsid w:val="00631728"/>
    <w:rsid w:val="00646232"/>
    <w:rsid w:val="00694690"/>
    <w:rsid w:val="006A23A4"/>
    <w:rsid w:val="006A7A0C"/>
    <w:rsid w:val="006B2879"/>
    <w:rsid w:val="006D7904"/>
    <w:rsid w:val="006F159B"/>
    <w:rsid w:val="006F3A69"/>
    <w:rsid w:val="006F5B6A"/>
    <w:rsid w:val="007120FE"/>
    <w:rsid w:val="007563CA"/>
    <w:rsid w:val="0076053C"/>
    <w:rsid w:val="00773199"/>
    <w:rsid w:val="0077725E"/>
    <w:rsid w:val="00784D76"/>
    <w:rsid w:val="007B4FD9"/>
    <w:rsid w:val="007B6A11"/>
    <w:rsid w:val="007C0D19"/>
    <w:rsid w:val="007D2F04"/>
    <w:rsid w:val="007E38B1"/>
    <w:rsid w:val="007E3BA9"/>
    <w:rsid w:val="00815C91"/>
    <w:rsid w:val="008742E3"/>
    <w:rsid w:val="008871E1"/>
    <w:rsid w:val="00890219"/>
    <w:rsid w:val="008A0A4F"/>
    <w:rsid w:val="008A7F94"/>
    <w:rsid w:val="008B4264"/>
    <w:rsid w:val="008D696D"/>
    <w:rsid w:val="008E6AD1"/>
    <w:rsid w:val="00904F98"/>
    <w:rsid w:val="009769DA"/>
    <w:rsid w:val="009A3391"/>
    <w:rsid w:val="009A7FD7"/>
    <w:rsid w:val="009C369A"/>
    <w:rsid w:val="009C55CE"/>
    <w:rsid w:val="009D15D7"/>
    <w:rsid w:val="009F0E08"/>
    <w:rsid w:val="00A23E42"/>
    <w:rsid w:val="00A400F4"/>
    <w:rsid w:val="00A64EDC"/>
    <w:rsid w:val="00A7496D"/>
    <w:rsid w:val="00A82052"/>
    <w:rsid w:val="00A95760"/>
    <w:rsid w:val="00AA2FAF"/>
    <w:rsid w:val="00AB4620"/>
    <w:rsid w:val="00AC6902"/>
    <w:rsid w:val="00AD0C8B"/>
    <w:rsid w:val="00AD7B93"/>
    <w:rsid w:val="00AE15C8"/>
    <w:rsid w:val="00AE63C1"/>
    <w:rsid w:val="00AE64F6"/>
    <w:rsid w:val="00AF0188"/>
    <w:rsid w:val="00B12D70"/>
    <w:rsid w:val="00B26B06"/>
    <w:rsid w:val="00B35247"/>
    <w:rsid w:val="00B50CB7"/>
    <w:rsid w:val="00BB094F"/>
    <w:rsid w:val="00BE3FF5"/>
    <w:rsid w:val="00C22E8E"/>
    <w:rsid w:val="00C41C24"/>
    <w:rsid w:val="00C51DF6"/>
    <w:rsid w:val="00C53A36"/>
    <w:rsid w:val="00C7499E"/>
    <w:rsid w:val="00C77536"/>
    <w:rsid w:val="00CA4C1D"/>
    <w:rsid w:val="00CC0BBD"/>
    <w:rsid w:val="00CC56FB"/>
    <w:rsid w:val="00CC5F28"/>
    <w:rsid w:val="00D07A2E"/>
    <w:rsid w:val="00D410D9"/>
    <w:rsid w:val="00D47283"/>
    <w:rsid w:val="00D53874"/>
    <w:rsid w:val="00D60E6D"/>
    <w:rsid w:val="00D61ABC"/>
    <w:rsid w:val="00D876E2"/>
    <w:rsid w:val="00D93914"/>
    <w:rsid w:val="00D973FD"/>
    <w:rsid w:val="00DD4DEC"/>
    <w:rsid w:val="00DD6B0D"/>
    <w:rsid w:val="00E00951"/>
    <w:rsid w:val="00E16B76"/>
    <w:rsid w:val="00E24B68"/>
    <w:rsid w:val="00E32C90"/>
    <w:rsid w:val="00E5674D"/>
    <w:rsid w:val="00E574E8"/>
    <w:rsid w:val="00E7046A"/>
    <w:rsid w:val="00E73943"/>
    <w:rsid w:val="00E81480"/>
    <w:rsid w:val="00E86E43"/>
    <w:rsid w:val="00E9135A"/>
    <w:rsid w:val="00EF6417"/>
    <w:rsid w:val="00F22771"/>
    <w:rsid w:val="00F253B6"/>
    <w:rsid w:val="00F46DBA"/>
    <w:rsid w:val="00F61555"/>
    <w:rsid w:val="00F648DB"/>
    <w:rsid w:val="00F846C8"/>
    <w:rsid w:val="00FA5EEE"/>
    <w:rsid w:val="00FA78DE"/>
    <w:rsid w:val="00FB017A"/>
    <w:rsid w:val="00FB5524"/>
    <w:rsid w:val="00FD32C5"/>
    <w:rsid w:val="00FE6FAB"/>
    <w:rsid w:val="00FF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14EA94-8E4C-4C5D-859E-93161AF8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D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9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0167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1678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76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7768B"/>
  </w:style>
  <w:style w:type="paragraph" w:styleId="a8">
    <w:name w:val="footer"/>
    <w:basedOn w:val="a"/>
    <w:link w:val="a9"/>
    <w:uiPriority w:val="99"/>
    <w:unhideWhenUsed/>
    <w:rsid w:val="0057768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77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8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0.jpeg"/><Relationship Id="rId30" Type="http://schemas.openxmlformats.org/officeDocument/2006/relationships/image" Target="media/image17.png"/><Relationship Id="rId35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9DFBC-1733-41C7-BE1C-844D2A9C6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2321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社会教育課</dc:creator>
  <cp:keywords/>
  <dc:description/>
  <cp:lastModifiedBy>貝塚市役所</cp:lastModifiedBy>
  <cp:revision>69</cp:revision>
  <cp:lastPrinted>2020-11-25T06:04:00Z</cp:lastPrinted>
  <dcterms:created xsi:type="dcterms:W3CDTF">2018-12-19T00:49:00Z</dcterms:created>
  <dcterms:modified xsi:type="dcterms:W3CDTF">2020-11-30T23:54:00Z</dcterms:modified>
</cp:coreProperties>
</file>